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</w:pPr>
      <w:r>
        <w:rPr>
          <w:spacing w:val="-2"/>
        </w:rPr>
        <w:t>RESUME</w:t>
      </w:r>
    </w:p>
    <w:p>
      <w:pPr>
        <w:pStyle w:val="6"/>
        <w:rPr>
          <w:sz w:val="24"/>
        </w:rPr>
      </w:pPr>
    </w:p>
    <w:p>
      <w:pPr>
        <w:pStyle w:val="6"/>
        <w:rPr>
          <w:sz w:val="24"/>
        </w:rPr>
      </w:pPr>
    </w:p>
    <w:p>
      <w:pPr>
        <w:pStyle w:val="6"/>
        <w:rPr>
          <w:sz w:val="24"/>
        </w:rPr>
      </w:pPr>
    </w:p>
    <w:p>
      <w:pPr>
        <w:pStyle w:val="6"/>
        <w:spacing w:before="237"/>
        <w:rPr>
          <w:sz w:val="24"/>
        </w:rPr>
      </w:pPr>
    </w:p>
    <w:p>
      <w:pPr>
        <w:pStyle w:val="2"/>
        <w:numPr>
          <w:ilvl w:val="0"/>
          <w:numId w:val="1"/>
        </w:numPr>
        <w:tabs>
          <w:tab w:val="left" w:pos="662"/>
        </w:tabs>
        <w:spacing w:before="0" w:after="0" w:line="240" w:lineRule="auto"/>
        <w:ind w:left="662" w:right="0" w:hanging="423"/>
        <w:jc w:val="left"/>
      </w:pPr>
      <w:bookmarkStart w:id="0" w:name=" PERSONAL"/>
      <w:bookmarkEnd w:id="0"/>
      <w:r>
        <w:rPr>
          <w:spacing w:val="-2"/>
        </w:rPr>
        <w:t>PERSONAL</w:t>
      </w:r>
    </w:p>
    <w:p>
      <w:pPr>
        <w:pStyle w:val="6"/>
        <w:spacing w:before="140"/>
        <w:rPr>
          <w:rFonts w:ascii="Arial"/>
          <w:b/>
          <w:sz w:val="24"/>
        </w:rPr>
      </w:pPr>
    </w:p>
    <w:p>
      <w:pPr>
        <w:tabs>
          <w:tab w:val="left" w:pos="2467"/>
        </w:tabs>
        <w:spacing w:before="1"/>
        <w:ind w:left="340" w:right="0" w:firstLine="0"/>
        <w:jc w:val="left"/>
        <w:rPr>
          <w:rFonts w:ascii="Arial"/>
          <w:b/>
          <w:sz w:val="20"/>
        </w:rPr>
      </w:pPr>
      <w:r>
        <w:rPr>
          <w:spacing w:val="-4"/>
          <w:sz w:val="20"/>
        </w:rPr>
        <w:t>Name</w:t>
      </w:r>
      <w:r>
        <w:rPr>
          <w:sz w:val="20"/>
        </w:rPr>
        <w:tab/>
      </w:r>
      <w:r>
        <w:rPr>
          <w:rFonts w:ascii="Arial"/>
          <w:b/>
          <w:sz w:val="20"/>
        </w:rPr>
        <w:t>Rachna</w:t>
      </w:r>
      <w:r>
        <w:rPr>
          <w:rFonts w:ascii="Arial"/>
          <w:b/>
          <w:spacing w:val="-13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Sharma</w:t>
      </w:r>
    </w:p>
    <w:p>
      <w:pPr>
        <w:tabs>
          <w:tab w:val="left" w:pos="2467"/>
        </w:tabs>
        <w:spacing w:before="187"/>
        <w:ind w:left="340" w:right="0" w:firstLine="0"/>
        <w:jc w:val="left"/>
        <w:rPr>
          <w:rFonts w:ascii="Arial"/>
          <w:b/>
          <w:sz w:val="20"/>
        </w:rPr>
      </w:pPr>
      <w:r>
        <w:rPr>
          <w:spacing w:val="-2"/>
          <w:sz w:val="20"/>
        </w:rPr>
        <w:t>Address</w:t>
      </w:r>
      <w:r>
        <w:rPr>
          <w:sz w:val="20"/>
        </w:rPr>
        <w:tab/>
      </w:r>
      <w:r>
        <w:rPr>
          <w:rFonts w:ascii="Arial"/>
          <w:b/>
          <w:sz w:val="20"/>
        </w:rPr>
        <w:t>Sector</w:t>
      </w:r>
      <w:r>
        <w:rPr>
          <w:rFonts w:ascii="Arial"/>
          <w:b/>
          <w:spacing w:val="-14"/>
          <w:sz w:val="20"/>
        </w:rPr>
        <w:t xml:space="preserve"> </w:t>
      </w:r>
      <w:r>
        <w:rPr>
          <w:rFonts w:ascii="Arial"/>
          <w:b/>
          <w:sz w:val="20"/>
        </w:rPr>
        <w:t>9,</w:t>
      </w:r>
      <w:r>
        <w:rPr>
          <w:rFonts w:ascii="Arial"/>
          <w:b/>
          <w:spacing w:val="19"/>
          <w:sz w:val="20"/>
        </w:rPr>
        <w:t xml:space="preserve"> </w:t>
      </w:r>
      <w:r>
        <w:rPr>
          <w:rFonts w:ascii="Arial"/>
          <w:b/>
          <w:sz w:val="20"/>
        </w:rPr>
        <w:t>Karnal-132001,</w:t>
      </w:r>
      <w:r>
        <w:rPr>
          <w:rFonts w:ascii="Arial"/>
          <w:b/>
          <w:spacing w:val="21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Haryana</w:t>
      </w:r>
    </w:p>
    <w:p>
      <w:pPr>
        <w:tabs>
          <w:tab w:val="left" w:pos="2510"/>
        </w:tabs>
        <w:spacing w:before="183"/>
        <w:ind w:left="340" w:right="0" w:firstLine="0"/>
        <w:jc w:val="left"/>
        <w:rPr>
          <w:rFonts w:ascii="Arial"/>
          <w:b/>
          <w:sz w:val="20"/>
        </w:rPr>
      </w:pPr>
      <w:r>
        <w:rPr>
          <w:spacing w:val="-2"/>
          <w:sz w:val="20"/>
        </w:rPr>
        <w:t>Phone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Number</w:t>
      </w:r>
      <w:r>
        <w:rPr>
          <w:sz w:val="20"/>
        </w:rPr>
        <w:tab/>
      </w:r>
      <w:r>
        <w:rPr>
          <w:rFonts w:ascii="Arial"/>
          <w:b/>
          <w:spacing w:val="-2"/>
          <w:sz w:val="20"/>
        </w:rPr>
        <w:t>9518634149</w:t>
      </w:r>
    </w:p>
    <w:p>
      <w:pPr>
        <w:tabs>
          <w:tab w:val="left" w:pos="2520"/>
        </w:tabs>
        <w:spacing w:before="178"/>
        <w:ind w:left="340" w:right="0" w:firstLine="0"/>
        <w:jc w:val="left"/>
        <w:rPr>
          <w:rFonts w:ascii="Arial"/>
          <w:b/>
          <w:sz w:val="20"/>
        </w:rPr>
      </w:pPr>
      <w:r>
        <w:rPr>
          <w:spacing w:val="-2"/>
          <w:sz w:val="20"/>
        </w:rPr>
        <w:t>Email</w:t>
      </w:r>
      <w:r>
        <w:rPr>
          <w:sz w:val="20"/>
        </w:rPr>
        <w:tab/>
      </w:r>
      <w:r>
        <w:fldChar w:fldCharType="begin"/>
      </w:r>
      <w:r>
        <w:instrText xml:space="preserve"> HYPERLINK "mailto:srmudgil@gmail.com" \h </w:instrText>
      </w:r>
      <w:r>
        <w:fldChar w:fldCharType="separate"/>
      </w:r>
      <w:r>
        <w:rPr>
          <w:rFonts w:ascii="Arial"/>
          <w:b/>
          <w:color w:val="0460C1"/>
          <w:spacing w:val="-2"/>
          <w:sz w:val="20"/>
          <w:u w:val="single" w:color="0460C1"/>
        </w:rPr>
        <w:t>srmudgil@gmail.com</w:t>
      </w:r>
      <w:r>
        <w:rPr>
          <w:rFonts w:ascii="Arial"/>
          <w:b/>
          <w:color w:val="0460C1"/>
          <w:spacing w:val="-2"/>
          <w:sz w:val="20"/>
          <w:u w:val="single" w:color="0460C1"/>
        </w:rPr>
        <w:fldChar w:fldCharType="end"/>
      </w:r>
    </w:p>
    <w:p>
      <w:pPr>
        <w:pStyle w:val="6"/>
        <w:spacing w:before="93"/>
        <w:rPr>
          <w:rFonts w:ascii="Arial"/>
          <w:b/>
          <w:sz w:val="24"/>
        </w:rPr>
      </w:pPr>
    </w:p>
    <w:p>
      <w:pPr>
        <w:pStyle w:val="2"/>
        <w:numPr>
          <w:ilvl w:val="0"/>
          <w:numId w:val="1"/>
        </w:numPr>
        <w:tabs>
          <w:tab w:val="left" w:pos="662"/>
        </w:tabs>
        <w:spacing w:before="0" w:after="0" w:line="240" w:lineRule="auto"/>
        <w:ind w:left="662" w:right="0" w:hanging="423"/>
        <w:jc w:val="left"/>
      </w:pPr>
      <w:bookmarkStart w:id="1" w:name=" OBJECTIVE"/>
      <w:bookmarkEnd w:id="1"/>
      <w:r>
        <w:rPr>
          <w:spacing w:val="-2"/>
        </w:rPr>
        <w:t>OBJECTIVE</w:t>
      </w:r>
    </w:p>
    <w:p>
      <w:pPr>
        <w:pStyle w:val="9"/>
        <w:numPr>
          <w:ilvl w:val="0"/>
          <w:numId w:val="2"/>
        </w:numPr>
        <w:tabs>
          <w:tab w:val="left" w:pos="542"/>
        </w:tabs>
        <w:spacing w:before="204" w:after="0" w:line="273" w:lineRule="auto"/>
        <w:ind w:left="542" w:right="110" w:hanging="423"/>
        <w:jc w:val="left"/>
        <w:rPr>
          <w:rFonts w:ascii="Wingdings" w:hAnsi="Wingdings"/>
          <w:sz w:val="22"/>
        </w:rPr>
      </w:pPr>
      <w:r>
        <w:rPr>
          <w:sz w:val="20"/>
        </w:rPr>
        <w:t>Detail-oriented and highly organized individual proficient in providing efficient administrative support,</w:t>
      </w:r>
      <w:r>
        <w:rPr>
          <w:spacing w:val="-1"/>
          <w:sz w:val="20"/>
        </w:rPr>
        <w:t xml:space="preserve"> </w:t>
      </w:r>
      <w:r>
        <w:rPr>
          <w:sz w:val="20"/>
        </w:rPr>
        <w:t>having</w:t>
      </w:r>
      <w:r>
        <w:rPr>
          <w:spacing w:val="-9"/>
          <w:sz w:val="20"/>
        </w:rPr>
        <w:t xml:space="preserve"> </w:t>
      </w:r>
      <w:r>
        <w:rPr>
          <w:sz w:val="20"/>
        </w:rPr>
        <w:t>knowledge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SEO</w:t>
      </w:r>
      <w:r>
        <w:rPr>
          <w:spacing w:val="-6"/>
          <w:sz w:val="20"/>
        </w:rPr>
        <w:t xml:space="preserve"> </w:t>
      </w:r>
      <w:r>
        <w:rPr>
          <w:sz w:val="20"/>
        </w:rPr>
        <w:t>best</w:t>
      </w:r>
      <w:r>
        <w:rPr>
          <w:spacing w:val="-1"/>
          <w:sz w:val="20"/>
        </w:rPr>
        <w:t xml:space="preserve"> </w:t>
      </w:r>
      <w:r>
        <w:rPr>
          <w:sz w:val="20"/>
        </w:rPr>
        <w:t>practices,</w:t>
      </w:r>
      <w:r>
        <w:rPr>
          <w:spacing w:val="-1"/>
          <w:sz w:val="20"/>
        </w:rPr>
        <w:t xml:space="preserve"> </w:t>
      </w:r>
      <w:r>
        <w:rPr>
          <w:sz w:val="20"/>
        </w:rPr>
        <w:t>creative</w:t>
      </w:r>
      <w:r>
        <w:rPr>
          <w:spacing w:val="-9"/>
          <w:sz w:val="20"/>
        </w:rPr>
        <w:t xml:space="preserve"> </w:t>
      </w:r>
      <w:r>
        <w:rPr>
          <w:sz w:val="20"/>
        </w:rPr>
        <w:t>writing,</w:t>
      </w:r>
      <w:r>
        <w:rPr>
          <w:spacing w:val="-1"/>
          <w:sz w:val="20"/>
        </w:rPr>
        <w:t xml:space="preserve"> </w:t>
      </w:r>
      <w:r>
        <w:rPr>
          <w:sz w:val="20"/>
        </w:rPr>
        <w:t>editing</w:t>
      </w:r>
      <w:r>
        <w:rPr>
          <w:spacing w:val="-4"/>
          <w:sz w:val="20"/>
        </w:rPr>
        <w:t xml:space="preserve"> </w:t>
      </w:r>
      <w:r>
        <w:rPr>
          <w:sz w:val="20"/>
        </w:rPr>
        <w:t>skills,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copy</w:t>
      </w:r>
      <w:r>
        <w:rPr>
          <w:spacing w:val="-7"/>
          <w:sz w:val="20"/>
        </w:rPr>
        <w:t xml:space="preserve"> </w:t>
      </w:r>
      <w:r>
        <w:rPr>
          <w:sz w:val="20"/>
        </w:rPr>
        <w:t>writing to create high-quality and informative content. Committed to professional growth and delivering projects on time while fostering a culture of collaboration and innovation.Detail oriented and Highly oriented individual Proficient in office management, document handling, and providing efficient administrative support.</w:t>
      </w:r>
    </w:p>
    <w:p>
      <w:pPr>
        <w:pStyle w:val="6"/>
        <w:spacing w:before="117"/>
      </w:pPr>
    </w:p>
    <w:p>
      <w:pPr>
        <w:pStyle w:val="2"/>
        <w:numPr>
          <w:ilvl w:val="1"/>
          <w:numId w:val="2"/>
        </w:numPr>
        <w:tabs>
          <w:tab w:val="left" w:pos="662"/>
        </w:tabs>
        <w:spacing w:before="0" w:after="0" w:line="240" w:lineRule="auto"/>
        <w:ind w:left="662" w:right="0" w:hanging="423"/>
        <w:jc w:val="left"/>
        <w:rPr>
          <w:rFonts w:ascii="Wingdings" w:hAnsi="Wingdings"/>
          <w:b w:val="0"/>
          <w:sz w:val="20"/>
        </w:rPr>
      </w:pPr>
      <w:r>
        <w:t>WORK</w:t>
      </w:r>
      <w:r>
        <w:rPr>
          <w:spacing w:val="60"/>
        </w:rPr>
        <w:t xml:space="preserve"> </w:t>
      </w:r>
      <w:r>
        <w:rPr>
          <w:spacing w:val="-2"/>
        </w:rPr>
        <w:t>EXPERIENCE</w:t>
      </w:r>
    </w:p>
    <w:p>
      <w:pPr>
        <w:pStyle w:val="6"/>
        <w:spacing w:before="5"/>
        <w:rPr>
          <w:rFonts w:ascii="Arial"/>
          <w:b/>
          <w:sz w:val="24"/>
        </w:rPr>
      </w:pPr>
    </w:p>
    <w:p>
      <w:pPr>
        <w:pStyle w:val="3"/>
        <w:numPr>
          <w:ilvl w:val="0"/>
          <w:numId w:val="2"/>
        </w:numPr>
        <w:tabs>
          <w:tab w:val="left" w:pos="541"/>
          <w:tab w:val="left" w:pos="5718"/>
        </w:tabs>
        <w:spacing w:before="0" w:after="0" w:line="240" w:lineRule="auto"/>
        <w:ind w:left="541" w:right="0" w:hanging="422"/>
        <w:jc w:val="left"/>
        <w:rPr>
          <w:rFonts w:ascii="Wingdings" w:hAnsi="Wingdings"/>
          <w:sz w:val="20"/>
        </w:rPr>
      </w:pPr>
      <w:r>
        <w:rPr>
          <w:rFonts w:hint="default"/>
          <w:spacing w:val="-3"/>
          <w:lang w:val="en-US"/>
        </w:rPr>
        <w:t>Team Leader</w:t>
      </w:r>
      <w:bookmarkStart w:id="8" w:name="_GoBack"/>
      <w:bookmarkEnd w:id="8"/>
      <w:r>
        <w:rPr>
          <w:spacing w:val="-3"/>
        </w:rPr>
        <w:t xml:space="preserve"> </w:t>
      </w:r>
      <w:r>
        <w:t>(Content</w:t>
      </w:r>
      <w:r>
        <w:rPr>
          <w:spacing w:val="1"/>
        </w:rPr>
        <w:t xml:space="preserve"> </w:t>
      </w:r>
      <w:r>
        <w:rPr>
          <w:spacing w:val="-2"/>
        </w:rPr>
        <w:t>Developer)</w:t>
      </w:r>
      <w:r>
        <w:tab/>
      </w:r>
      <w:r>
        <w:rPr>
          <w:rFonts w:hint="default"/>
          <w:lang w:val="en-US"/>
        </w:rPr>
        <w:t>November</w:t>
      </w:r>
      <w:r>
        <w:rPr>
          <w:spacing w:val="-4"/>
        </w:rPr>
        <w:t xml:space="preserve"> </w:t>
      </w:r>
      <w:r>
        <w:t>2022</w:t>
      </w:r>
      <w:r>
        <w:rPr>
          <w:spacing w:val="4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 xml:space="preserve">Till </w:t>
      </w:r>
      <w:r>
        <w:rPr>
          <w:spacing w:val="-4"/>
        </w:rPr>
        <w:t>Date</w:t>
      </w:r>
    </w:p>
    <w:p>
      <w:pPr>
        <w:pStyle w:val="6"/>
        <w:spacing w:before="232"/>
        <w:ind w:left="912"/>
      </w:pPr>
      <w:r>
        <w:t>Pinnacle</w:t>
      </w:r>
      <w:r>
        <w:rPr>
          <w:spacing w:val="-7"/>
        </w:rPr>
        <w:t xml:space="preserve"> </w:t>
      </w:r>
      <w:r>
        <w:t>Publication</w:t>
      </w:r>
      <w:r>
        <w:rPr>
          <w:spacing w:val="-2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started</w:t>
      </w:r>
      <w:r>
        <w:rPr>
          <w:spacing w:val="-3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content developer</w:t>
      </w:r>
      <w:r>
        <w:rPr>
          <w:spacing w:val="-2"/>
        </w:rPr>
        <w:t xml:space="preserve"> </w:t>
      </w:r>
      <w:r>
        <w:t>then</w:t>
      </w:r>
      <w:r>
        <w:rPr>
          <w:spacing w:val="-3"/>
        </w:rPr>
        <w:t xml:space="preserve"> </w:t>
      </w:r>
      <w:r>
        <w:t>raised</w:t>
      </w:r>
      <w:r>
        <w:rPr>
          <w:spacing w:val="-3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Team</w:t>
      </w:r>
      <w:r>
        <w:rPr>
          <w:spacing w:val="-2"/>
        </w:rPr>
        <w:t xml:space="preserve"> </w:t>
      </w:r>
      <w:r>
        <w:t>leader</w:t>
      </w:r>
      <w:r>
        <w:rPr>
          <w:spacing w:val="-2"/>
        </w:rPr>
        <w:t xml:space="preserve"> </w:t>
      </w:r>
      <w:r>
        <w:t>and eventually as an Assistant Manager.</w:t>
      </w:r>
    </w:p>
    <w:p>
      <w:pPr>
        <w:pStyle w:val="6"/>
        <w:spacing w:before="1"/>
      </w:pPr>
    </w:p>
    <w:p>
      <w:pPr>
        <w:pStyle w:val="6"/>
        <w:ind w:left="912"/>
      </w:pPr>
      <w:r>
        <w:t>Role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Responsibilities</w:t>
      </w:r>
      <w:r>
        <w:rPr>
          <w:spacing w:val="-5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Content</w:t>
      </w:r>
      <w:r>
        <w:rPr>
          <w:spacing w:val="-6"/>
        </w:rPr>
        <w:t xml:space="preserve"> </w:t>
      </w:r>
      <w:r>
        <w:t>creation,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research,</w:t>
      </w:r>
      <w:r>
        <w:rPr>
          <w:spacing w:val="-1"/>
        </w:rPr>
        <w:t xml:space="preserve"> </w:t>
      </w:r>
      <w:r>
        <w:t>SEO,</w:t>
      </w:r>
      <w:r>
        <w:rPr>
          <w:spacing w:val="-6"/>
        </w:rPr>
        <w:t xml:space="preserve"> </w:t>
      </w:r>
      <w:r>
        <w:t>Editing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Proofreading, and Analytics and Reporting.</w:t>
      </w:r>
    </w:p>
    <w:p>
      <w:pPr>
        <w:pStyle w:val="6"/>
        <w:spacing w:before="146"/>
      </w:pPr>
    </w:p>
    <w:p>
      <w:pPr>
        <w:pStyle w:val="9"/>
        <w:numPr>
          <w:ilvl w:val="0"/>
          <w:numId w:val="3"/>
        </w:numPr>
        <w:tabs>
          <w:tab w:val="left" w:pos="662"/>
        </w:tabs>
        <w:spacing w:before="0" w:after="0" w:line="240" w:lineRule="auto"/>
        <w:ind w:left="662" w:right="0" w:hanging="423"/>
        <w:jc w:val="left"/>
        <w:rPr>
          <w:rFonts w:ascii="Wingdings" w:hAnsi="Wingdings"/>
          <w:sz w:val="24"/>
        </w:rPr>
      </w:pPr>
      <w:r>
        <w:rPr>
          <w:sz w:val="24"/>
        </w:rPr>
        <w:t>Content</w:t>
      </w:r>
      <w:r>
        <w:rPr>
          <w:spacing w:val="-16"/>
          <w:sz w:val="24"/>
        </w:rPr>
        <w:t xml:space="preserve"> </w:t>
      </w:r>
      <w:r>
        <w:rPr>
          <w:sz w:val="24"/>
        </w:rPr>
        <w:t>Writer</w:t>
      </w:r>
      <w:r>
        <w:rPr>
          <w:spacing w:val="-12"/>
          <w:sz w:val="24"/>
        </w:rPr>
        <w:t xml:space="preserve"> </w:t>
      </w:r>
      <w:r>
        <w:rPr>
          <w:sz w:val="24"/>
        </w:rPr>
        <w:t>and</w:t>
      </w:r>
      <w:r>
        <w:rPr>
          <w:spacing w:val="-12"/>
          <w:sz w:val="24"/>
        </w:rPr>
        <w:t xml:space="preserve"> </w:t>
      </w:r>
      <w:r>
        <w:rPr>
          <w:sz w:val="24"/>
        </w:rPr>
        <w:t>Proof</w:t>
      </w:r>
      <w:r>
        <w:rPr>
          <w:spacing w:val="-14"/>
          <w:sz w:val="24"/>
        </w:rPr>
        <w:t xml:space="preserve"> </w:t>
      </w:r>
      <w:r>
        <w:rPr>
          <w:sz w:val="24"/>
        </w:rPr>
        <w:t>Reader</w:t>
      </w:r>
      <w:r>
        <w:rPr>
          <w:spacing w:val="37"/>
          <w:sz w:val="24"/>
        </w:rPr>
        <w:t xml:space="preserve"> </w:t>
      </w:r>
      <w:r>
        <w:rPr>
          <w:sz w:val="20"/>
        </w:rPr>
        <w:t>(UPSC</w:t>
      </w:r>
      <w:r>
        <w:rPr>
          <w:spacing w:val="-12"/>
          <w:sz w:val="20"/>
        </w:rPr>
        <w:t xml:space="preserve"> </w:t>
      </w:r>
      <w:r>
        <w:rPr>
          <w:sz w:val="20"/>
        </w:rPr>
        <w:t>and</w:t>
      </w:r>
      <w:r>
        <w:rPr>
          <w:spacing w:val="-12"/>
          <w:sz w:val="20"/>
        </w:rPr>
        <w:t xml:space="preserve"> </w:t>
      </w:r>
      <w:r>
        <w:rPr>
          <w:sz w:val="20"/>
        </w:rPr>
        <w:t>SSC</w:t>
      </w:r>
      <w:r>
        <w:rPr>
          <w:spacing w:val="-7"/>
          <w:sz w:val="20"/>
        </w:rPr>
        <w:t xml:space="preserve"> </w:t>
      </w:r>
      <w:r>
        <w:rPr>
          <w:sz w:val="20"/>
        </w:rPr>
        <w:t>exams)</w:t>
      </w:r>
      <w:r>
        <w:rPr>
          <w:spacing w:val="-2"/>
          <w:sz w:val="20"/>
        </w:rPr>
        <w:t xml:space="preserve"> </w:t>
      </w:r>
      <w:r>
        <w:rPr>
          <w:sz w:val="24"/>
        </w:rPr>
        <w:t>Sept.</w:t>
      </w:r>
      <w:r>
        <w:rPr>
          <w:spacing w:val="-12"/>
          <w:sz w:val="24"/>
        </w:rPr>
        <w:t xml:space="preserve"> </w:t>
      </w:r>
      <w:r>
        <w:rPr>
          <w:sz w:val="24"/>
        </w:rPr>
        <w:t>2021</w:t>
      </w:r>
      <w:r>
        <w:rPr>
          <w:spacing w:val="-11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rFonts w:hint="default"/>
          <w:spacing w:val="-7"/>
          <w:sz w:val="24"/>
          <w:lang w:val="en-US"/>
        </w:rPr>
        <w:t>October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2022</w:t>
      </w:r>
    </w:p>
    <w:p>
      <w:pPr>
        <w:pStyle w:val="6"/>
        <w:spacing w:before="184"/>
        <w:ind w:left="864"/>
        <w:rPr>
          <w:spacing w:val="-2"/>
        </w:rPr>
      </w:pPr>
      <w:r>
        <w:t>Mains</w:t>
      </w:r>
      <w:r>
        <w:rPr>
          <w:spacing w:val="-14"/>
        </w:rPr>
        <w:t xml:space="preserve"> </w:t>
      </w:r>
      <w:r>
        <w:t>Content</w:t>
      </w:r>
      <w:r>
        <w:rPr>
          <w:spacing w:val="-9"/>
        </w:rPr>
        <w:t xml:space="preserve"> </w:t>
      </w:r>
      <w:r>
        <w:t>Developer</w:t>
      </w:r>
      <w:r>
        <w:rPr>
          <w:spacing w:val="40"/>
        </w:rPr>
        <w:t xml:space="preserve"> </w:t>
      </w:r>
      <w:r>
        <w:t>-</w:t>
      </w:r>
      <w:r>
        <w:rPr>
          <w:spacing w:val="-11"/>
        </w:rPr>
        <w:t xml:space="preserve"> </w:t>
      </w:r>
      <w:r>
        <w:t>optional</w:t>
      </w:r>
      <w:r>
        <w:rPr>
          <w:spacing w:val="-8"/>
        </w:rPr>
        <w:t xml:space="preserve"> </w:t>
      </w:r>
      <w:r>
        <w:t>Political</w:t>
      </w:r>
      <w:r>
        <w:rPr>
          <w:spacing w:val="-3"/>
        </w:rPr>
        <w:t xml:space="preserve"> </w:t>
      </w:r>
      <w:r>
        <w:t>Science</w:t>
      </w:r>
      <w:r>
        <w:rPr>
          <w:spacing w:val="-14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International</w:t>
      </w:r>
      <w:r>
        <w:rPr>
          <w:spacing w:val="-4"/>
        </w:rPr>
        <w:t xml:space="preserve"> </w:t>
      </w:r>
      <w:r>
        <w:rPr>
          <w:spacing w:val="-2"/>
        </w:rPr>
        <w:t>Relations</w:t>
      </w:r>
    </w:p>
    <w:p>
      <w:pPr>
        <w:pStyle w:val="6"/>
        <w:spacing w:before="184"/>
        <w:ind w:left="864"/>
        <w:rPr>
          <w:rFonts w:hint="default"/>
          <w:spacing w:val="-2"/>
          <w:lang w:val="en-US"/>
        </w:rPr>
      </w:pPr>
      <w:r>
        <w:rPr>
          <w:rFonts w:hint="default"/>
          <w:spacing w:val="-2"/>
          <w:lang w:val="en-US"/>
        </w:rPr>
        <w:t xml:space="preserve">                                          (Shubra Ranjan IAS Institute)</w:t>
      </w:r>
    </w:p>
    <w:p>
      <w:pPr>
        <w:pStyle w:val="6"/>
        <w:spacing w:before="184"/>
        <w:ind w:firstLine="3115" w:firstLineChars="1750"/>
        <w:rPr>
          <w:rFonts w:hint="default"/>
          <w:lang w:val="en-US"/>
        </w:rPr>
      </w:pPr>
      <w:r>
        <w:rPr>
          <w:rFonts w:hint="default"/>
          <w:spacing w:val="-11"/>
          <w:lang w:val="en-US"/>
        </w:rPr>
        <w:t xml:space="preserve">- </w:t>
      </w:r>
      <w:r>
        <w:rPr>
          <w:spacing w:val="-11"/>
        </w:rPr>
        <w:t xml:space="preserve"> </w:t>
      </w:r>
      <w:r>
        <w:t>General</w:t>
      </w:r>
      <w:r>
        <w:rPr>
          <w:spacing w:val="-8"/>
        </w:rPr>
        <w:t xml:space="preserve"> </w:t>
      </w:r>
      <w:r>
        <w:t>Science</w:t>
      </w:r>
      <w:r>
        <w:rPr>
          <w:spacing w:val="-8"/>
        </w:rPr>
        <w:t xml:space="preserve"> </w:t>
      </w:r>
      <w:r>
        <w:t>Paper</w:t>
      </w:r>
      <w:bookmarkStart w:id="2" w:name="Prelims Content Developer"/>
      <w:bookmarkEnd w:id="2"/>
      <w:r>
        <w:rPr>
          <w:rFonts w:hint="default"/>
          <w:lang w:val="en-US"/>
        </w:rPr>
        <w:t xml:space="preserve"> 2 </w:t>
      </w:r>
    </w:p>
    <w:p>
      <w:pPr>
        <w:pStyle w:val="6"/>
        <w:spacing w:before="183" w:line="427" w:lineRule="auto"/>
        <w:ind w:right="3053"/>
      </w:pPr>
      <w:r>
        <w:t>Prelims Content Developer</w:t>
      </w:r>
    </w:p>
    <w:p>
      <w:pPr>
        <w:pStyle w:val="6"/>
        <w:spacing w:before="2"/>
        <w:ind w:left="840"/>
      </w:pPr>
      <w:r>
        <w:t>Question</w:t>
      </w:r>
      <w:r>
        <w:rPr>
          <w:spacing w:val="-12"/>
        </w:rPr>
        <w:t xml:space="preserve"> </w:t>
      </w:r>
      <w:r>
        <w:t>framing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question</w:t>
      </w:r>
      <w:r>
        <w:rPr>
          <w:spacing w:val="-11"/>
        </w:rPr>
        <w:t xml:space="preserve"> </w:t>
      </w:r>
      <w:r>
        <w:t>making</w:t>
      </w:r>
      <w:r>
        <w:rPr>
          <w:spacing w:val="-12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Tests</w:t>
      </w:r>
      <w:r>
        <w:rPr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rPr>
          <w:spacing w:val="-4"/>
        </w:rPr>
        <w:t>Quiz</w:t>
      </w:r>
    </w:p>
    <w:p>
      <w:pPr>
        <w:pStyle w:val="6"/>
        <w:spacing w:before="183"/>
        <w:ind w:left="2520"/>
        <w:rPr>
          <w:spacing w:val="-2"/>
        </w:rPr>
      </w:pPr>
      <w:r>
        <w:t>(GS</w:t>
      </w:r>
      <w:r>
        <w:rPr>
          <w:spacing w:val="-6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especially</w:t>
      </w:r>
      <w:r>
        <w:rPr>
          <w:spacing w:val="-10"/>
        </w:rPr>
        <w:t xml:space="preserve"> </w:t>
      </w:r>
      <w:r>
        <w:t>Polity</w:t>
      </w:r>
      <w:r>
        <w:rPr>
          <w:spacing w:val="-6"/>
        </w:rPr>
        <w:t xml:space="preserve"> </w:t>
      </w:r>
      <w:r>
        <w:t>,</w:t>
      </w:r>
      <w:r>
        <w:rPr>
          <w:spacing w:val="-5"/>
        </w:rPr>
        <w:t xml:space="preserve"> </w:t>
      </w:r>
      <w:r>
        <w:rPr>
          <w:spacing w:val="-2"/>
        </w:rPr>
        <w:t>Geography)</w:t>
      </w:r>
    </w:p>
    <w:p>
      <w:pPr>
        <w:pStyle w:val="6"/>
        <w:spacing w:before="229"/>
      </w:pPr>
    </w:p>
    <w:p>
      <w:pPr>
        <w:pStyle w:val="3"/>
        <w:numPr>
          <w:ilvl w:val="0"/>
          <w:numId w:val="3"/>
        </w:numPr>
        <w:tabs>
          <w:tab w:val="left" w:pos="662"/>
          <w:tab w:val="left" w:pos="912"/>
          <w:tab w:val="left" w:pos="6520"/>
        </w:tabs>
        <w:spacing w:before="0" w:after="0" w:line="240" w:lineRule="auto"/>
        <w:ind w:left="662" w:right="0" w:hanging="423"/>
        <w:jc w:val="left"/>
        <w:rPr>
          <w:rFonts w:ascii="Wingdings" w:hAnsi="Wingdings"/>
        </w:rPr>
      </w:pPr>
      <w:r>
        <w:t>Paper</w:t>
      </w:r>
      <w:r>
        <w:rPr>
          <w:spacing w:val="-2"/>
        </w:rPr>
        <w:t xml:space="preserve"> Evaluator</w:t>
      </w:r>
      <w:r>
        <w:tab/>
      </w:r>
      <w:r>
        <w:t>July</w:t>
      </w:r>
      <w:r>
        <w:rPr>
          <w:spacing w:val="-3"/>
        </w:rPr>
        <w:t xml:space="preserve"> </w:t>
      </w:r>
      <w:r>
        <w:t>2021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Sept.</w:t>
      </w:r>
      <w:r>
        <w:rPr>
          <w:spacing w:val="-7"/>
        </w:rPr>
        <w:t xml:space="preserve"> </w:t>
      </w:r>
      <w:r>
        <w:rPr>
          <w:spacing w:val="-4"/>
        </w:rPr>
        <w:t>2021</w:t>
      </w:r>
    </w:p>
    <w:p>
      <w:pPr>
        <w:pStyle w:val="6"/>
        <w:spacing w:before="222" w:line="285" w:lineRule="auto"/>
        <w:ind w:left="912" w:right="236"/>
        <w:jc w:val="both"/>
      </w:pPr>
      <w:r>
        <w:t>Mains</w:t>
      </w:r>
      <w:r>
        <w:rPr>
          <w:spacing w:val="-9"/>
        </w:rPr>
        <w:t xml:space="preserve"> </w:t>
      </w:r>
      <w:r>
        <w:t>UPSC</w:t>
      </w:r>
      <w:r>
        <w:rPr>
          <w:spacing w:val="-11"/>
        </w:rPr>
        <w:t xml:space="preserve"> </w:t>
      </w:r>
      <w:r>
        <w:t>Test</w:t>
      </w:r>
      <w:r>
        <w:rPr>
          <w:spacing w:val="-7"/>
        </w:rPr>
        <w:t xml:space="preserve"> </w:t>
      </w:r>
      <w:r>
        <w:t>paper evaluator</w:t>
      </w:r>
      <w:r>
        <w:rPr>
          <w:spacing w:val="40"/>
        </w:rPr>
        <w:t xml:space="preserve"> </w:t>
      </w:r>
      <w:r>
        <w:t>-</w:t>
      </w:r>
      <w:r>
        <w:rPr>
          <w:spacing w:val="40"/>
        </w:rPr>
        <w:t xml:space="preserve"> </w:t>
      </w:r>
      <w:r>
        <w:t>optional</w:t>
      </w:r>
      <w:r>
        <w:rPr>
          <w:spacing w:val="-6"/>
        </w:rPr>
        <w:t xml:space="preserve"> </w:t>
      </w:r>
      <w:r>
        <w:t>Political</w:t>
      </w:r>
      <w:r>
        <w:rPr>
          <w:spacing w:val="-1"/>
        </w:rPr>
        <w:t xml:space="preserve"> </w:t>
      </w:r>
      <w:r>
        <w:t>Science</w:t>
      </w:r>
      <w:r>
        <w:rPr>
          <w:spacing w:val="40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International</w:t>
      </w:r>
      <w:r>
        <w:rPr>
          <w:spacing w:val="-6"/>
        </w:rPr>
        <w:t xml:space="preserve"> </w:t>
      </w:r>
      <w:r>
        <w:t>Relations, General Studies,</w:t>
      </w:r>
      <w:r>
        <w:rPr>
          <w:spacing w:val="-1"/>
        </w:rPr>
        <w:t xml:space="preserve"> </w:t>
      </w:r>
      <w:r>
        <w:t>Essay</w:t>
      </w:r>
      <w:r>
        <w:rPr>
          <w:spacing w:val="-3"/>
        </w:rPr>
        <w:t xml:space="preserve"> </w:t>
      </w:r>
      <w:r>
        <w:t>Paper,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Ethics</w:t>
      </w:r>
      <w:r>
        <w:rPr>
          <w:spacing w:val="-7"/>
        </w:rPr>
        <w:t xml:space="preserve"> </w:t>
      </w:r>
      <w:r>
        <w:t>Paper</w:t>
      </w:r>
      <w:r>
        <w:rPr>
          <w:spacing w:val="40"/>
        </w:rPr>
        <w:t xml:space="preserve"> </w:t>
      </w:r>
      <w:r>
        <w:t>(IAS</w:t>
      </w:r>
      <w:r>
        <w:rPr>
          <w:spacing w:val="-12"/>
        </w:rPr>
        <w:t xml:space="preserve"> </w:t>
      </w:r>
      <w:r>
        <w:t>Network,</w:t>
      </w:r>
      <w:r>
        <w:rPr>
          <w:spacing w:val="-1"/>
        </w:rPr>
        <w:t xml:space="preserve"> </w:t>
      </w:r>
      <w:r>
        <w:t>Shubhra</w:t>
      </w:r>
      <w:r>
        <w:rPr>
          <w:spacing w:val="-8"/>
        </w:rPr>
        <w:t xml:space="preserve"> </w:t>
      </w:r>
      <w:r>
        <w:t>Ranjan</w:t>
      </w:r>
      <w:r>
        <w:rPr>
          <w:spacing w:val="-4"/>
        </w:rPr>
        <w:t xml:space="preserve"> </w:t>
      </w:r>
      <w:r>
        <w:t>Coaching Institute, and various other institutes)</w:t>
      </w:r>
    </w:p>
    <w:p>
      <w:pPr>
        <w:pStyle w:val="6"/>
        <w:spacing w:before="183"/>
        <w:rPr>
          <w:spacing w:val="-2"/>
        </w:rPr>
      </w:pPr>
    </w:p>
    <w:p>
      <w:pPr>
        <w:pStyle w:val="6"/>
        <w:spacing w:before="16"/>
      </w:pPr>
    </w:p>
    <w:p>
      <w:pPr>
        <w:pStyle w:val="2"/>
        <w:numPr>
          <w:ilvl w:val="1"/>
          <w:numId w:val="2"/>
        </w:numPr>
        <w:tabs>
          <w:tab w:val="left" w:pos="662"/>
        </w:tabs>
        <w:spacing w:before="0" w:after="0" w:line="240" w:lineRule="auto"/>
        <w:ind w:left="662" w:right="0" w:hanging="423"/>
        <w:jc w:val="left"/>
        <w:rPr>
          <w:rFonts w:ascii="Wingdings" w:hAnsi="Wingdings"/>
          <w:b w:val="0"/>
        </w:rPr>
      </w:pPr>
      <w:bookmarkStart w:id="3" w:name=" EDUCATION AND QUALIFICATION"/>
      <w:bookmarkEnd w:id="3"/>
      <w:r>
        <w:t>EDUCATION</w:t>
      </w:r>
      <w:r>
        <w:rPr>
          <w:spacing w:val="-9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rPr>
          <w:spacing w:val="-2"/>
        </w:rPr>
        <w:t>QUALIFICATION</w:t>
      </w:r>
    </w:p>
    <w:p>
      <w:pPr>
        <w:pStyle w:val="9"/>
        <w:numPr>
          <w:ilvl w:val="0"/>
          <w:numId w:val="3"/>
        </w:numPr>
        <w:tabs>
          <w:tab w:val="left" w:pos="662"/>
        </w:tabs>
        <w:spacing w:before="185" w:after="0" w:line="240" w:lineRule="auto"/>
        <w:ind w:left="662" w:right="0" w:hanging="423"/>
        <w:jc w:val="left"/>
        <w:rPr>
          <w:rFonts w:ascii="Wingdings" w:hAnsi="Wingdings"/>
          <w:sz w:val="20"/>
        </w:rPr>
      </w:pPr>
      <w:r>
        <w:rPr>
          <w:spacing w:val="-2"/>
          <w:sz w:val="20"/>
        </w:rPr>
        <w:t>Master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in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Political</w:t>
      </w:r>
      <w:r>
        <w:rPr>
          <w:spacing w:val="6"/>
          <w:sz w:val="20"/>
        </w:rPr>
        <w:t xml:space="preserve"> </w:t>
      </w:r>
      <w:r>
        <w:rPr>
          <w:spacing w:val="-2"/>
          <w:sz w:val="20"/>
        </w:rPr>
        <w:t>Science,</w:t>
      </w:r>
      <w:r>
        <w:rPr>
          <w:spacing w:val="54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Indira</w:t>
      </w:r>
      <w:r>
        <w:rPr>
          <w:rFonts w:ascii="Arial" w:hAnsi="Arial"/>
          <w:i/>
          <w:spacing w:val="-16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Gandhi</w:t>
      </w:r>
      <w:r>
        <w:rPr>
          <w:rFonts w:ascii="Arial" w:hAnsi="Arial"/>
          <w:i/>
          <w:spacing w:val="-22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National</w:t>
      </w:r>
      <w:r>
        <w:rPr>
          <w:rFonts w:ascii="Arial" w:hAnsi="Arial"/>
          <w:i/>
          <w:spacing w:val="-22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Open</w:t>
      </w:r>
      <w:r>
        <w:rPr>
          <w:rFonts w:ascii="Arial" w:hAnsi="Arial"/>
          <w:i/>
          <w:spacing w:val="-10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University, Delhi</w:t>
      </w:r>
    </w:p>
    <w:p>
      <w:pPr>
        <w:pStyle w:val="9"/>
        <w:numPr>
          <w:ilvl w:val="0"/>
          <w:numId w:val="3"/>
        </w:numPr>
        <w:tabs>
          <w:tab w:val="left" w:pos="662"/>
        </w:tabs>
        <w:spacing w:before="85" w:after="0" w:line="240" w:lineRule="auto"/>
        <w:ind w:left="662" w:right="0" w:hanging="423"/>
        <w:jc w:val="left"/>
        <w:rPr>
          <w:rFonts w:ascii="Wingdings" w:hAnsi="Wingdings"/>
          <w:sz w:val="22"/>
        </w:rPr>
      </w:pPr>
      <w:r>
        <w:rPr>
          <w:sz w:val="20"/>
        </w:rPr>
        <w:t>Bachelor</w:t>
      </w:r>
      <w:r>
        <w:rPr>
          <w:spacing w:val="-14"/>
          <w:sz w:val="20"/>
        </w:rPr>
        <w:t xml:space="preserve"> </w:t>
      </w:r>
      <w:r>
        <w:rPr>
          <w:sz w:val="20"/>
        </w:rPr>
        <w:t>in</w:t>
      </w:r>
      <w:r>
        <w:rPr>
          <w:spacing w:val="-14"/>
          <w:sz w:val="20"/>
        </w:rPr>
        <w:t xml:space="preserve"> </w:t>
      </w:r>
      <w:r>
        <w:rPr>
          <w:sz w:val="20"/>
        </w:rPr>
        <w:t>Political</w:t>
      </w:r>
      <w:r>
        <w:rPr>
          <w:spacing w:val="-7"/>
          <w:sz w:val="20"/>
        </w:rPr>
        <w:t xml:space="preserve"> </w:t>
      </w:r>
      <w:r>
        <w:rPr>
          <w:sz w:val="20"/>
        </w:rPr>
        <w:t>science,</w:t>
      </w:r>
      <w:r>
        <w:rPr>
          <w:spacing w:val="-4"/>
          <w:sz w:val="20"/>
        </w:rPr>
        <w:t xml:space="preserve"> </w:t>
      </w:r>
      <w:r>
        <w:rPr>
          <w:rFonts w:ascii="Arial" w:hAnsi="Arial"/>
          <w:i/>
          <w:sz w:val="20"/>
        </w:rPr>
        <w:t>Delhi</w:t>
      </w:r>
      <w:r>
        <w:rPr>
          <w:rFonts w:ascii="Arial" w:hAnsi="Arial"/>
          <w:i/>
          <w:spacing w:val="-8"/>
          <w:sz w:val="20"/>
        </w:rPr>
        <w:t xml:space="preserve"> </w:t>
      </w:r>
      <w:r>
        <w:rPr>
          <w:rFonts w:ascii="Arial" w:hAnsi="Arial"/>
          <w:i/>
          <w:sz w:val="20"/>
        </w:rPr>
        <w:t>University,</w:t>
      </w:r>
      <w:r>
        <w:rPr>
          <w:rFonts w:ascii="Arial" w:hAnsi="Arial"/>
          <w:i/>
          <w:spacing w:val="-5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Delhi</w:t>
      </w:r>
    </w:p>
    <w:p>
      <w:pPr>
        <w:pStyle w:val="6"/>
        <w:spacing w:before="141"/>
        <w:rPr>
          <w:rFonts w:ascii="Arial"/>
          <w:i/>
        </w:rPr>
      </w:pPr>
    </w:p>
    <w:p>
      <w:pPr>
        <w:pStyle w:val="2"/>
        <w:numPr>
          <w:ilvl w:val="1"/>
          <w:numId w:val="2"/>
        </w:numPr>
        <w:tabs>
          <w:tab w:val="left" w:pos="662"/>
        </w:tabs>
        <w:spacing w:before="0" w:after="0" w:line="240" w:lineRule="auto"/>
        <w:ind w:left="662" w:right="0" w:hanging="423"/>
        <w:jc w:val="left"/>
        <w:rPr>
          <w:rFonts w:ascii="Wingdings" w:hAnsi="Wingdings"/>
          <w:b w:val="0"/>
        </w:rPr>
      </w:pPr>
      <w:bookmarkStart w:id="4" w:name=" ACHIEVEMENTS"/>
      <w:bookmarkEnd w:id="4"/>
      <w:r>
        <w:rPr>
          <w:spacing w:val="-2"/>
        </w:rPr>
        <w:t>ACHIEVEMENTS</w:t>
      </w:r>
    </w:p>
    <w:p>
      <w:pPr>
        <w:pStyle w:val="9"/>
        <w:numPr>
          <w:ilvl w:val="0"/>
          <w:numId w:val="3"/>
        </w:numPr>
        <w:tabs>
          <w:tab w:val="left" w:pos="662"/>
        </w:tabs>
        <w:spacing w:before="194" w:after="0" w:line="240" w:lineRule="auto"/>
        <w:ind w:left="662" w:right="0" w:hanging="423"/>
        <w:jc w:val="left"/>
        <w:rPr>
          <w:rFonts w:ascii="Wingdings" w:hAnsi="Wingdings"/>
          <w:sz w:val="22"/>
        </w:rPr>
      </w:pPr>
      <w:r>
        <w:rPr>
          <w:sz w:val="20"/>
        </w:rPr>
        <w:t>District</w:t>
      </w:r>
      <w:r>
        <w:rPr>
          <w:spacing w:val="-5"/>
          <w:sz w:val="20"/>
        </w:rPr>
        <w:t xml:space="preserve"> </w:t>
      </w:r>
      <w:r>
        <w:rPr>
          <w:sz w:val="20"/>
        </w:rPr>
        <w:t>topper</w:t>
      </w:r>
      <w:r>
        <w:rPr>
          <w:spacing w:val="7"/>
          <w:sz w:val="20"/>
        </w:rPr>
        <w:t xml:space="preserve"> </w:t>
      </w:r>
      <w:r>
        <w:rPr>
          <w:sz w:val="20"/>
        </w:rPr>
        <w:t>in</w:t>
      </w:r>
      <w:r>
        <w:rPr>
          <w:spacing w:val="-9"/>
          <w:sz w:val="20"/>
        </w:rPr>
        <w:t xml:space="preserve"> </w:t>
      </w:r>
      <w:r>
        <w:rPr>
          <w:sz w:val="20"/>
        </w:rPr>
        <w:t>ICSE</w:t>
      </w:r>
      <w:r>
        <w:rPr>
          <w:spacing w:val="-1"/>
          <w:sz w:val="20"/>
        </w:rPr>
        <w:t xml:space="preserve"> </w:t>
      </w:r>
      <w:r>
        <w:rPr>
          <w:sz w:val="20"/>
        </w:rPr>
        <w:t>board</w:t>
      </w:r>
      <w:r>
        <w:rPr>
          <w:spacing w:val="-9"/>
          <w:sz w:val="20"/>
        </w:rPr>
        <w:t xml:space="preserve"> </w:t>
      </w:r>
      <w:r>
        <w:rPr>
          <w:sz w:val="20"/>
        </w:rPr>
        <w:t>[</w:t>
      </w:r>
      <w:r>
        <w:rPr>
          <w:spacing w:val="-5"/>
          <w:sz w:val="20"/>
        </w:rPr>
        <w:t xml:space="preserve"> </w:t>
      </w:r>
      <w:r>
        <w:rPr>
          <w:sz w:val="20"/>
        </w:rPr>
        <w:t>10</w:t>
      </w:r>
      <w:r>
        <w:rPr>
          <w:sz w:val="20"/>
          <w:vertAlign w:val="superscript"/>
        </w:rPr>
        <w:t>th</w:t>
      </w:r>
      <w:r>
        <w:rPr>
          <w:spacing w:val="-7"/>
          <w:sz w:val="20"/>
          <w:vertAlign w:val="baseline"/>
        </w:rPr>
        <w:t xml:space="preserve"> </w:t>
      </w:r>
      <w:r>
        <w:rPr>
          <w:sz w:val="20"/>
          <w:vertAlign w:val="baseline"/>
        </w:rPr>
        <w:t>class</w:t>
      </w:r>
      <w:r>
        <w:rPr>
          <w:spacing w:val="-10"/>
          <w:sz w:val="20"/>
          <w:vertAlign w:val="baseline"/>
        </w:rPr>
        <w:t xml:space="preserve"> </w:t>
      </w:r>
      <w:r>
        <w:rPr>
          <w:sz w:val="20"/>
          <w:vertAlign w:val="baseline"/>
        </w:rPr>
        <w:t>]</w:t>
      </w:r>
      <w:r>
        <w:rPr>
          <w:spacing w:val="39"/>
          <w:sz w:val="20"/>
          <w:vertAlign w:val="baseline"/>
        </w:rPr>
        <w:t xml:space="preserve"> </w:t>
      </w:r>
      <w:r>
        <w:rPr>
          <w:spacing w:val="-10"/>
          <w:sz w:val="20"/>
          <w:vertAlign w:val="baseline"/>
        </w:rPr>
        <w:t>.</w:t>
      </w:r>
    </w:p>
    <w:p>
      <w:pPr>
        <w:pStyle w:val="9"/>
        <w:numPr>
          <w:ilvl w:val="0"/>
          <w:numId w:val="3"/>
        </w:numPr>
        <w:tabs>
          <w:tab w:val="left" w:pos="662"/>
        </w:tabs>
        <w:spacing w:before="178" w:after="0" w:line="240" w:lineRule="auto"/>
        <w:ind w:left="662" w:right="0" w:hanging="423"/>
        <w:jc w:val="left"/>
        <w:rPr>
          <w:rFonts w:ascii="Wingdings" w:hAnsi="Wingdings"/>
          <w:sz w:val="22"/>
        </w:rPr>
      </w:pPr>
      <w:r>
        <w:rPr>
          <w:sz w:val="20"/>
        </w:rPr>
        <w:t>Cleared</w:t>
      </w:r>
      <w:r>
        <w:rPr>
          <w:spacing w:val="13"/>
          <w:sz w:val="20"/>
        </w:rPr>
        <w:t xml:space="preserve"> </w:t>
      </w:r>
      <w:r>
        <w:rPr>
          <w:sz w:val="20"/>
        </w:rPr>
        <w:t>CLAT</w:t>
      </w:r>
      <w:r>
        <w:rPr>
          <w:spacing w:val="22"/>
          <w:sz w:val="20"/>
        </w:rPr>
        <w:t xml:space="preserve"> </w:t>
      </w:r>
      <w:r>
        <w:rPr>
          <w:sz w:val="20"/>
        </w:rPr>
        <w:t>post</w:t>
      </w:r>
      <w:r>
        <w:rPr>
          <w:spacing w:val="16"/>
          <w:sz w:val="20"/>
        </w:rPr>
        <w:t xml:space="preserve"> </w:t>
      </w:r>
      <w:r>
        <w:rPr>
          <w:sz w:val="20"/>
        </w:rPr>
        <w:t>12</w:t>
      </w:r>
      <w:r>
        <w:rPr>
          <w:sz w:val="20"/>
          <w:vertAlign w:val="superscript"/>
        </w:rPr>
        <w:t>th</w:t>
      </w:r>
      <w:r>
        <w:rPr>
          <w:spacing w:val="19"/>
          <w:sz w:val="20"/>
          <w:vertAlign w:val="baseline"/>
        </w:rPr>
        <w:t xml:space="preserve"> </w:t>
      </w:r>
      <w:r>
        <w:rPr>
          <w:spacing w:val="-4"/>
          <w:sz w:val="20"/>
          <w:vertAlign w:val="baseline"/>
        </w:rPr>
        <w:t>Std.</w:t>
      </w:r>
    </w:p>
    <w:p>
      <w:pPr>
        <w:pStyle w:val="6"/>
        <w:spacing w:before="3"/>
      </w:pPr>
    </w:p>
    <w:p>
      <w:pPr>
        <w:pStyle w:val="2"/>
        <w:numPr>
          <w:ilvl w:val="0"/>
          <w:numId w:val="4"/>
        </w:numPr>
        <w:tabs>
          <w:tab w:val="left" w:pos="541"/>
        </w:tabs>
        <w:spacing w:before="0" w:after="0" w:line="240" w:lineRule="auto"/>
        <w:ind w:left="541" w:right="0" w:hanging="422"/>
        <w:jc w:val="left"/>
      </w:pPr>
      <w:bookmarkStart w:id="5" w:name=" UPSC EXPERIENCE"/>
      <w:bookmarkEnd w:id="5"/>
      <w:r>
        <w:t>UPSC</w:t>
      </w:r>
      <w:r>
        <w:rPr>
          <w:spacing w:val="-5"/>
        </w:rPr>
        <w:t xml:space="preserve"> </w:t>
      </w:r>
      <w:r>
        <w:rPr>
          <w:spacing w:val="-2"/>
        </w:rPr>
        <w:t>EXPERIENCE</w:t>
      </w:r>
    </w:p>
    <w:p>
      <w:pPr>
        <w:pStyle w:val="9"/>
        <w:numPr>
          <w:ilvl w:val="0"/>
          <w:numId w:val="2"/>
        </w:numPr>
        <w:tabs>
          <w:tab w:val="left" w:pos="541"/>
        </w:tabs>
        <w:spacing w:before="261" w:after="0" w:line="240" w:lineRule="auto"/>
        <w:ind w:left="541" w:right="0" w:hanging="422"/>
        <w:jc w:val="left"/>
        <w:rPr>
          <w:rFonts w:ascii="Wingdings" w:hAnsi="Wingdings"/>
          <w:sz w:val="22"/>
        </w:rPr>
      </w:pPr>
      <w:r>
        <w:rPr>
          <w:sz w:val="22"/>
        </w:rPr>
        <w:t>Appeared</w:t>
      </w:r>
      <w:r>
        <w:rPr>
          <w:spacing w:val="-10"/>
          <w:sz w:val="22"/>
        </w:rPr>
        <w:t xml:space="preserve"> </w:t>
      </w:r>
      <w:r>
        <w:rPr>
          <w:sz w:val="22"/>
        </w:rPr>
        <w:t>for</w:t>
      </w:r>
      <w:r>
        <w:rPr>
          <w:spacing w:val="-5"/>
          <w:sz w:val="22"/>
        </w:rPr>
        <w:t xml:space="preserve"> </w:t>
      </w:r>
      <w:r>
        <w:rPr>
          <w:sz w:val="22"/>
        </w:rPr>
        <w:t>Civil</w:t>
      </w:r>
      <w:r>
        <w:rPr>
          <w:spacing w:val="-3"/>
          <w:sz w:val="22"/>
        </w:rPr>
        <w:t xml:space="preserve"> </w:t>
      </w:r>
      <w:r>
        <w:rPr>
          <w:sz w:val="22"/>
        </w:rPr>
        <w:t>Services</w:t>
      </w:r>
      <w:r>
        <w:rPr>
          <w:spacing w:val="-2"/>
          <w:sz w:val="22"/>
        </w:rPr>
        <w:t xml:space="preserve"> </w:t>
      </w:r>
      <w:r>
        <w:rPr>
          <w:sz w:val="22"/>
        </w:rPr>
        <w:t>Prelims</w:t>
      </w:r>
      <w:r>
        <w:rPr>
          <w:spacing w:val="-7"/>
          <w:sz w:val="22"/>
        </w:rPr>
        <w:t xml:space="preserve"> </w:t>
      </w:r>
      <w:r>
        <w:rPr>
          <w:sz w:val="22"/>
        </w:rPr>
        <w:t>exam</w:t>
      </w:r>
      <w:r>
        <w:rPr>
          <w:spacing w:val="-5"/>
          <w:sz w:val="22"/>
        </w:rPr>
        <w:t xml:space="preserve"> </w:t>
      </w:r>
      <w:r>
        <w:rPr>
          <w:sz w:val="22"/>
        </w:rPr>
        <w:t>in</w:t>
      </w:r>
      <w:r>
        <w:rPr>
          <w:spacing w:val="-1"/>
          <w:sz w:val="22"/>
        </w:rPr>
        <w:t xml:space="preserve"> </w:t>
      </w:r>
      <w:r>
        <w:rPr>
          <w:sz w:val="22"/>
        </w:rPr>
        <w:t>2020,</w:t>
      </w:r>
      <w:r>
        <w:rPr>
          <w:spacing w:val="-6"/>
          <w:sz w:val="22"/>
        </w:rPr>
        <w:t xml:space="preserve"> </w:t>
      </w:r>
      <w:r>
        <w:rPr>
          <w:sz w:val="22"/>
        </w:rPr>
        <w:t>2021</w:t>
      </w:r>
      <w:r>
        <w:rPr>
          <w:spacing w:val="-5"/>
          <w:sz w:val="22"/>
        </w:rPr>
        <w:t xml:space="preserve"> </w:t>
      </w:r>
      <w:r>
        <w:rPr>
          <w:sz w:val="22"/>
        </w:rPr>
        <w:t>and</w:t>
      </w:r>
      <w:r>
        <w:rPr>
          <w:spacing w:val="-5"/>
          <w:sz w:val="22"/>
        </w:rPr>
        <w:t xml:space="preserve"> </w:t>
      </w:r>
      <w:r>
        <w:rPr>
          <w:spacing w:val="-2"/>
          <w:sz w:val="22"/>
        </w:rPr>
        <w:t>2022.</w:t>
      </w:r>
    </w:p>
    <w:p>
      <w:pPr>
        <w:pStyle w:val="9"/>
        <w:numPr>
          <w:ilvl w:val="0"/>
          <w:numId w:val="2"/>
        </w:numPr>
        <w:tabs>
          <w:tab w:val="left" w:pos="541"/>
        </w:tabs>
        <w:spacing w:before="261" w:after="0" w:line="240" w:lineRule="auto"/>
        <w:ind w:left="541" w:right="0" w:hanging="422"/>
        <w:jc w:val="left"/>
        <w:rPr>
          <w:rFonts w:ascii="Wingdings" w:hAnsi="Wingdings"/>
          <w:sz w:val="22"/>
        </w:rPr>
      </w:pPr>
      <w:r>
        <w:rPr>
          <w:rFonts w:hint="default"/>
          <w:spacing w:val="-2"/>
          <w:sz w:val="22"/>
          <w:lang w:val="en-US"/>
        </w:rPr>
        <w:t>Appeared for HCS 2021 [ cleared Prelims and appeared for Mains ]</w:t>
      </w:r>
    </w:p>
    <w:p>
      <w:pPr>
        <w:pStyle w:val="2"/>
        <w:numPr>
          <w:ilvl w:val="1"/>
          <w:numId w:val="2"/>
        </w:numPr>
        <w:tabs>
          <w:tab w:val="left" w:pos="662"/>
        </w:tabs>
        <w:spacing w:before="233" w:after="0" w:line="240" w:lineRule="auto"/>
        <w:ind w:left="662" w:right="0" w:hanging="423"/>
        <w:jc w:val="left"/>
        <w:rPr>
          <w:rFonts w:ascii="Wingdings" w:hAnsi="Wingdings"/>
          <w:b w:val="0"/>
        </w:rPr>
      </w:pPr>
      <w:bookmarkStart w:id="6" w:name=" SKILLS"/>
      <w:bookmarkEnd w:id="6"/>
      <w:r>
        <w:rPr>
          <w:spacing w:val="-2"/>
        </w:rPr>
        <w:t>SKILLS</w:t>
      </w:r>
    </w:p>
    <w:p>
      <w:pPr>
        <w:pStyle w:val="9"/>
        <w:numPr>
          <w:ilvl w:val="1"/>
          <w:numId w:val="4"/>
        </w:numPr>
        <w:tabs>
          <w:tab w:val="left" w:pos="662"/>
        </w:tabs>
        <w:spacing w:before="193" w:after="0" w:line="240" w:lineRule="auto"/>
        <w:ind w:left="662" w:right="0" w:hanging="423"/>
        <w:jc w:val="left"/>
        <w:rPr>
          <w:sz w:val="20"/>
        </w:rPr>
      </w:pPr>
      <w:r>
        <w:rPr>
          <w:sz w:val="20"/>
        </w:rPr>
        <w:t>Good</w:t>
      </w:r>
      <w:r>
        <w:rPr>
          <w:spacing w:val="-10"/>
          <w:sz w:val="20"/>
        </w:rPr>
        <w:t xml:space="preserve"> </w:t>
      </w:r>
      <w:r>
        <w:rPr>
          <w:sz w:val="20"/>
        </w:rPr>
        <w:t>communication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Skills</w:t>
      </w:r>
    </w:p>
    <w:p>
      <w:pPr>
        <w:pStyle w:val="9"/>
        <w:numPr>
          <w:ilvl w:val="1"/>
          <w:numId w:val="4"/>
        </w:numPr>
        <w:tabs>
          <w:tab w:val="left" w:pos="662"/>
        </w:tabs>
        <w:spacing w:before="193" w:after="0" w:line="240" w:lineRule="auto"/>
        <w:ind w:left="662" w:right="0" w:hanging="423"/>
        <w:jc w:val="left"/>
        <w:rPr>
          <w:sz w:val="20"/>
        </w:rPr>
      </w:pPr>
      <w:r>
        <w:rPr>
          <w:sz w:val="20"/>
        </w:rPr>
        <w:t>Management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10"/>
          <w:sz w:val="20"/>
        </w:rPr>
        <w:t xml:space="preserve"> </w:t>
      </w:r>
      <w:r>
        <w:rPr>
          <w:sz w:val="20"/>
        </w:rPr>
        <w:t>Leadership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Skills</w:t>
      </w:r>
    </w:p>
    <w:p>
      <w:pPr>
        <w:pStyle w:val="9"/>
        <w:numPr>
          <w:ilvl w:val="1"/>
          <w:numId w:val="4"/>
        </w:numPr>
        <w:tabs>
          <w:tab w:val="left" w:pos="662"/>
        </w:tabs>
        <w:spacing w:before="188" w:after="0" w:line="240" w:lineRule="auto"/>
        <w:ind w:left="662" w:right="0" w:hanging="423"/>
        <w:jc w:val="left"/>
        <w:rPr>
          <w:sz w:val="20"/>
        </w:rPr>
      </w:pPr>
      <w:r>
        <w:rPr>
          <w:sz w:val="20"/>
        </w:rPr>
        <w:t>Knowledge</w:t>
      </w:r>
      <w:r>
        <w:rPr>
          <w:spacing w:val="-16"/>
          <w:sz w:val="20"/>
        </w:rPr>
        <w:t xml:space="preserve"> </w:t>
      </w:r>
      <w:r>
        <w:rPr>
          <w:sz w:val="20"/>
        </w:rPr>
        <w:t>of</w:t>
      </w:r>
      <w:r>
        <w:rPr>
          <w:spacing w:val="-14"/>
          <w:sz w:val="20"/>
        </w:rPr>
        <w:t xml:space="preserve"> </w:t>
      </w:r>
      <w:r>
        <w:rPr>
          <w:sz w:val="20"/>
        </w:rPr>
        <w:t>Microsoft</w:t>
      </w:r>
      <w:r>
        <w:rPr>
          <w:spacing w:val="-16"/>
          <w:sz w:val="20"/>
        </w:rPr>
        <w:t xml:space="preserve"> </w:t>
      </w:r>
      <w:r>
        <w:rPr>
          <w:sz w:val="20"/>
        </w:rPr>
        <w:t>Word,</w:t>
      </w:r>
      <w:r>
        <w:rPr>
          <w:spacing w:val="-15"/>
          <w:sz w:val="20"/>
        </w:rPr>
        <w:t xml:space="preserve"> </w:t>
      </w:r>
      <w:r>
        <w:rPr>
          <w:sz w:val="20"/>
        </w:rPr>
        <w:t>Excel,</w:t>
      </w:r>
      <w:r>
        <w:rPr>
          <w:spacing w:val="-14"/>
          <w:sz w:val="20"/>
        </w:rPr>
        <w:t xml:space="preserve"> </w:t>
      </w:r>
      <w:r>
        <w:rPr>
          <w:sz w:val="20"/>
        </w:rPr>
        <w:t>Powerpoint</w:t>
      </w:r>
      <w:r>
        <w:rPr>
          <w:spacing w:val="-7"/>
          <w:sz w:val="20"/>
        </w:rPr>
        <w:t xml:space="preserve"> </w:t>
      </w:r>
      <w:r>
        <w:rPr>
          <w:sz w:val="20"/>
        </w:rPr>
        <w:t>presentation</w:t>
      </w:r>
      <w:r>
        <w:rPr>
          <w:spacing w:val="-10"/>
          <w:sz w:val="20"/>
        </w:rPr>
        <w:t xml:space="preserve"> </w:t>
      </w:r>
      <w:r>
        <w:rPr>
          <w:sz w:val="20"/>
        </w:rPr>
        <w:t>and</w:t>
      </w:r>
      <w:r>
        <w:rPr>
          <w:spacing w:val="-14"/>
          <w:sz w:val="20"/>
        </w:rPr>
        <w:t xml:space="preserve"> </w:t>
      </w:r>
      <w:r>
        <w:rPr>
          <w:sz w:val="20"/>
        </w:rPr>
        <w:t>video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editing</w:t>
      </w:r>
    </w:p>
    <w:p>
      <w:pPr>
        <w:pStyle w:val="6"/>
        <w:spacing w:before="179"/>
      </w:pPr>
    </w:p>
    <w:p>
      <w:pPr>
        <w:pStyle w:val="2"/>
        <w:numPr>
          <w:ilvl w:val="1"/>
          <w:numId w:val="2"/>
        </w:numPr>
        <w:tabs>
          <w:tab w:val="left" w:pos="662"/>
        </w:tabs>
        <w:spacing w:before="0" w:after="0" w:line="240" w:lineRule="auto"/>
        <w:ind w:left="662" w:right="0" w:hanging="423"/>
        <w:jc w:val="left"/>
        <w:rPr>
          <w:rFonts w:ascii="Wingdings" w:hAnsi="Wingdings"/>
          <w:b w:val="0"/>
        </w:rPr>
      </w:pPr>
      <w:bookmarkStart w:id="7" w:name=" INTERESTS"/>
      <w:bookmarkEnd w:id="7"/>
      <w:r>
        <w:rPr>
          <w:spacing w:val="-2"/>
        </w:rPr>
        <w:t>INTERESTS</w:t>
      </w:r>
    </w:p>
    <w:p>
      <w:pPr>
        <w:pStyle w:val="9"/>
        <w:numPr>
          <w:ilvl w:val="1"/>
          <w:numId w:val="4"/>
        </w:numPr>
        <w:tabs>
          <w:tab w:val="left" w:pos="662"/>
        </w:tabs>
        <w:spacing w:before="208" w:after="0" w:line="240" w:lineRule="auto"/>
        <w:ind w:left="662" w:right="0" w:hanging="423"/>
        <w:jc w:val="left"/>
        <w:rPr>
          <w:sz w:val="20"/>
        </w:rPr>
      </w:pPr>
      <w:r>
        <w:rPr>
          <w:sz w:val="20"/>
        </w:rPr>
        <w:t>Dancing</w:t>
      </w:r>
      <w:r>
        <w:rPr>
          <w:spacing w:val="-6"/>
          <w:sz w:val="20"/>
        </w:rPr>
        <w:t xml:space="preserve"> </w:t>
      </w:r>
      <w:r>
        <w:rPr>
          <w:sz w:val="20"/>
        </w:rPr>
        <w:t>,</w:t>
      </w:r>
      <w:r>
        <w:rPr>
          <w:spacing w:val="-11"/>
          <w:sz w:val="20"/>
        </w:rPr>
        <w:t xml:space="preserve"> </w:t>
      </w:r>
      <w:r>
        <w:rPr>
          <w:sz w:val="20"/>
        </w:rPr>
        <w:t>Yoga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14"/>
          <w:sz w:val="20"/>
        </w:rPr>
        <w:t xml:space="preserve"> </w:t>
      </w:r>
      <w:r>
        <w:rPr>
          <w:sz w:val="20"/>
        </w:rPr>
        <w:t>meditation,</w:t>
      </w:r>
      <w:r>
        <w:rPr>
          <w:spacing w:val="-9"/>
          <w:sz w:val="20"/>
        </w:rPr>
        <w:t xml:space="preserve"> </w:t>
      </w:r>
      <w:r>
        <w:rPr>
          <w:sz w:val="20"/>
        </w:rPr>
        <w:t>listening</w:t>
      </w:r>
      <w:r>
        <w:rPr>
          <w:spacing w:val="-4"/>
          <w:sz w:val="20"/>
        </w:rPr>
        <w:t xml:space="preserve"> songs</w:t>
      </w:r>
    </w:p>
    <w:p>
      <w:pPr>
        <w:spacing w:after="0" w:line="240" w:lineRule="auto"/>
        <w:jc w:val="left"/>
        <w:rPr>
          <w:sz w:val="20"/>
        </w:rPr>
        <w:sectPr>
          <w:pgSz w:w="11910" w:h="16850"/>
          <w:pgMar w:top="1500" w:right="1600" w:bottom="280" w:left="1100" w:header="720" w:footer="720" w:gutter="0"/>
          <w:cols w:space="720" w:num="1"/>
        </w:sectPr>
      </w:pPr>
    </w:p>
    <w:p>
      <w:pPr>
        <w:pStyle w:val="6"/>
        <w:spacing w:before="4"/>
        <w:rPr>
          <w:sz w:val="17"/>
        </w:rPr>
      </w:pPr>
    </w:p>
    <w:sectPr>
      <w:pgSz w:w="11910" w:h="16850"/>
      <w:pgMar w:top="1940" w:right="1600" w:bottom="280" w:left="11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205925"/>
    <w:multiLevelType w:val="multilevel"/>
    <w:tmpl w:val="BF205925"/>
    <w:lvl w:ilvl="0" w:tentative="0">
      <w:start w:val="0"/>
      <w:numFmt w:val="bullet"/>
      <w:lvlText w:val=""/>
      <w:lvlJc w:val="left"/>
      <w:pPr>
        <w:ind w:left="542" w:hanging="423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entative="0">
      <w:start w:val="0"/>
      <w:numFmt w:val="bullet"/>
      <w:lvlText w:val=""/>
      <w:lvlJc w:val="left"/>
      <w:pPr>
        <w:ind w:left="662" w:hanging="423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1609" w:hanging="423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2559" w:hanging="423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3509" w:hanging="423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4459" w:hanging="423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5409" w:hanging="423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6359" w:hanging="423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7309" w:hanging="423"/>
      </w:pPr>
      <w:rPr>
        <w:rFonts w:hint="default"/>
        <w:lang w:val="en-US" w:eastAsia="en-US" w:bidi="ar-SA"/>
      </w:rPr>
    </w:lvl>
  </w:abstractNum>
  <w:abstractNum w:abstractNumId="1">
    <w:nsid w:val="CF092B84"/>
    <w:multiLevelType w:val="multilevel"/>
    <w:tmpl w:val="CF092B84"/>
    <w:lvl w:ilvl="0" w:tentative="0">
      <w:start w:val="0"/>
      <w:numFmt w:val="bullet"/>
      <w:lvlText w:val=""/>
      <w:lvlJc w:val="left"/>
      <w:pPr>
        <w:ind w:left="542" w:hanging="423"/>
      </w:pPr>
      <w:rPr>
        <w:rFonts w:hint="default" w:ascii="Wingdings" w:hAnsi="Wingdings" w:eastAsia="Wingdings" w:cs="Wingdings"/>
        <w:spacing w:val="0"/>
        <w:w w:val="100"/>
        <w:lang w:val="en-US" w:eastAsia="en-US" w:bidi="ar-SA"/>
      </w:rPr>
    </w:lvl>
    <w:lvl w:ilvl="1" w:tentative="0">
      <w:start w:val="0"/>
      <w:numFmt w:val="bullet"/>
      <w:lvlText w:val=""/>
      <w:lvlJc w:val="left"/>
      <w:pPr>
        <w:ind w:left="662" w:hanging="423"/>
      </w:pPr>
      <w:rPr>
        <w:rFonts w:hint="default" w:ascii="Wingdings" w:hAnsi="Wingdings" w:eastAsia="Wingdings" w:cs="Wingdings"/>
        <w:spacing w:val="0"/>
        <w:w w:val="100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1609" w:hanging="423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2559" w:hanging="423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3509" w:hanging="423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4459" w:hanging="423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5409" w:hanging="423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6359" w:hanging="423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7309" w:hanging="423"/>
      </w:pPr>
      <w:rPr>
        <w:rFonts w:hint="default"/>
        <w:lang w:val="en-US" w:eastAsia="en-US" w:bidi="ar-SA"/>
      </w:rPr>
    </w:lvl>
  </w:abstractNum>
  <w:abstractNum w:abstractNumId="2">
    <w:nsid w:val="0053208E"/>
    <w:multiLevelType w:val="multilevel"/>
    <w:tmpl w:val="0053208E"/>
    <w:lvl w:ilvl="0" w:tentative="0">
      <w:start w:val="0"/>
      <w:numFmt w:val="bullet"/>
      <w:lvlText w:val=""/>
      <w:lvlJc w:val="left"/>
      <w:pPr>
        <w:ind w:left="662" w:hanging="423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97"/>
        <w:sz w:val="28"/>
        <w:szCs w:val="28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1514" w:hanging="423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2369" w:hanging="423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3224" w:hanging="423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4079" w:hanging="423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4934" w:hanging="423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5789" w:hanging="423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6644" w:hanging="423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7499" w:hanging="423"/>
      </w:pPr>
      <w:rPr>
        <w:rFonts w:hint="default"/>
        <w:lang w:val="en-US" w:eastAsia="en-US" w:bidi="ar-SA"/>
      </w:rPr>
    </w:lvl>
  </w:abstractNum>
  <w:abstractNum w:abstractNumId="3">
    <w:nsid w:val="59ADCABA"/>
    <w:multiLevelType w:val="multilevel"/>
    <w:tmpl w:val="59ADCABA"/>
    <w:lvl w:ilvl="0" w:tentative="0">
      <w:start w:val="0"/>
      <w:numFmt w:val="bullet"/>
      <w:lvlText w:val=""/>
      <w:lvlJc w:val="left"/>
      <w:pPr>
        <w:ind w:left="662" w:hanging="423"/>
      </w:pPr>
      <w:rPr>
        <w:rFonts w:hint="default" w:ascii="Wingdings" w:hAnsi="Wingdings" w:eastAsia="Wingdings" w:cs="Wingdings"/>
        <w:spacing w:val="0"/>
        <w:w w:val="100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1514" w:hanging="423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2369" w:hanging="423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3224" w:hanging="423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4079" w:hanging="423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4934" w:hanging="423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5789" w:hanging="423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6644" w:hanging="423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7499" w:hanging="423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619F5610"/>
    <w:rsid w:val="787D21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 MT" w:hAnsi="Arial MT" w:eastAsia="Arial MT" w:cs="Arial MT"/>
      <w:sz w:val="22"/>
      <w:szCs w:val="22"/>
      <w:lang w:val="en-US" w:eastAsia="en-US" w:bidi="ar-SA"/>
    </w:rPr>
  </w:style>
  <w:style w:type="paragraph" w:styleId="2">
    <w:name w:val="heading 1"/>
    <w:basedOn w:val="1"/>
    <w:qFormat/>
    <w:uiPriority w:val="1"/>
    <w:pPr>
      <w:ind w:left="662" w:hanging="423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type="paragraph" w:styleId="3">
    <w:name w:val="heading 2"/>
    <w:basedOn w:val="1"/>
    <w:qFormat/>
    <w:uiPriority w:val="1"/>
    <w:pPr>
      <w:ind w:left="541" w:hanging="423"/>
      <w:outlineLvl w:val="2"/>
    </w:pPr>
    <w:rPr>
      <w:rFonts w:ascii="Arial MT" w:hAnsi="Arial MT" w:eastAsia="Arial MT" w:cs="Arial MT"/>
      <w:sz w:val="24"/>
      <w:szCs w:val="24"/>
      <w:lang w:val="en-US" w:eastAsia="en-US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1"/>
    <w:rPr>
      <w:rFonts w:ascii="Arial MT" w:hAnsi="Arial MT" w:eastAsia="Arial MT" w:cs="Arial MT"/>
      <w:sz w:val="20"/>
      <w:szCs w:val="20"/>
      <w:lang w:val="en-US" w:eastAsia="en-US" w:bidi="ar-SA"/>
    </w:rPr>
  </w:style>
  <w:style w:type="paragraph" w:styleId="7">
    <w:name w:val="Title"/>
    <w:basedOn w:val="1"/>
    <w:qFormat/>
    <w:uiPriority w:val="1"/>
    <w:pPr>
      <w:spacing w:before="59"/>
      <w:ind w:left="103"/>
      <w:jc w:val="center"/>
    </w:pPr>
    <w:rPr>
      <w:rFonts w:ascii="Arial MT" w:hAnsi="Arial MT" w:eastAsia="Arial MT" w:cs="Arial MT"/>
      <w:sz w:val="48"/>
      <w:szCs w:val="48"/>
      <w:lang w:val="en-US" w:eastAsia="en-US" w:bidi="ar-SA"/>
    </w:rPr>
  </w:style>
  <w:style w:type="table" w:customStyle="1" w:styleId="8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ind w:left="662" w:hanging="423"/>
    </w:pPr>
    <w:rPr>
      <w:rFonts w:ascii="Arial MT" w:hAnsi="Arial MT" w:eastAsia="Arial MT" w:cs="Arial MT"/>
      <w:lang w:val="en-US" w:eastAsia="en-US" w:bidi="ar-SA"/>
    </w:rPr>
  </w:style>
  <w:style w:type="paragraph" w:customStyle="1" w:styleId="10">
    <w:name w:val="Table Paragraph"/>
    <w:basedOn w:val="1"/>
    <w:qFormat/>
    <w:uiPriority w:val="1"/>
    <w:rPr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TotalTime>17</TotalTime>
  <ScaleCrop>false</ScaleCrop>
  <LinksUpToDate>false</LinksUpToDate>
  <Application>WPS Office_12.2.0.16909_F1E327BC-269C-435d-A152-05C5408002CA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2024-03-23T05:58:00Z</dcterms:created>
  <dc:creator>Ashu</dc:creator>
  <cp:lastModifiedBy>siya</cp:lastModifiedBy>
  <dcterms:modified xsi:type="dcterms:W3CDTF">2024-06-02T06:11:06Z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2024-03-23T00:00:00Z</vt:filetime>
  </property>
  <property fmtid="{D5CDD505-2E9C-101B-9397-08002B2CF9AE}" pid="5" name="Producer">
    <vt:lpwstr>www.ilovepdf.com</vt:lpwstr>
  </property>
  <property fmtid="{D5CDD505-2E9C-101B-9397-08002B2CF9AE}" pid="6" name="KSOProductBuildVer">
    <vt:lpwstr>1033-12.2.0.16909</vt:lpwstr>
  </property>
  <property fmtid="{D5CDD505-2E9C-101B-9397-08002B2CF9AE}" pid="7" name="ICV">
    <vt:lpwstr>E761AE268F9F4E29AE5F6FE43C94CCA9_13</vt:lpwstr>
  </property>
</Properties>
</file>