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7" w:rightFromText="187" w:tblpYSpec="top"/>
        <w:tblOverlap w:val="never"/>
        <w:tblW w:w="0" w:type="auto"/>
        <w:tblBorders>
          <w:top w:val="dashed" w:sz="4" w:space="0" w:color="808080" w:themeColor="background1" w:themeShade="80"/>
          <w:insideH w:val="dashed" w:sz="4" w:space="0" w:color="7F7F7F"/>
          <w:insideV w:val="dashed" w:sz="4" w:space="0" w:color="7F7F7F"/>
        </w:tblBorders>
        <w:tblLook w:val="04A0" w:firstRow="1" w:lastRow="0" w:firstColumn="1" w:lastColumn="0" w:noHBand="0" w:noVBand="1"/>
      </w:tblPr>
      <w:tblGrid>
        <w:gridCol w:w="9360"/>
      </w:tblGrid>
      <w:tr w:rsidR="00FE7864" w14:paraId="3D31B822" w14:textId="77777777">
        <w:tc>
          <w:tcPr>
            <w:tcW w:w="9576" w:type="dxa"/>
          </w:tcPr>
          <w:p w14:paraId="2C39B717" w14:textId="77777777" w:rsidR="00FE7864" w:rsidRDefault="00FE7864">
            <w:pPr>
              <w:pStyle w:val="HeaderFirstPage"/>
              <w:pBdr>
                <w:bottom w:val="none" w:sz="0" w:space="0" w:color="auto"/>
              </w:pBdr>
              <w:spacing w:after="0" w:line="240" w:lineRule="auto"/>
              <w:rPr>
                <w:color w:val="9FB8CD" w:themeColor="accent2"/>
              </w:rPr>
            </w:pPr>
          </w:p>
        </w:tc>
      </w:tr>
    </w:tbl>
    <w:sdt>
      <w:sdtPr>
        <w:alias w:val="Resume Name"/>
        <w:tag w:val="Resume Name"/>
        <w:id w:val="2142538285"/>
        <w:placeholder>
          <w:docPart w:val="33D6BA6D99104720850ACA2250014F9D"/>
        </w:placeholder>
        <w:docPartList>
          <w:docPartGallery w:val="Quick Parts"/>
          <w:docPartCategory w:val=" Resume Name"/>
        </w:docPartList>
      </w:sdtPr>
      <w:sdtEndPr/>
      <w:sdtContent>
        <w:p w14:paraId="5DF24015" w14:textId="080524EA" w:rsidR="00CB032E" w:rsidRDefault="00CB032E">
          <w:pPr>
            <w:pStyle w:val="NoSpacing"/>
          </w:pPr>
        </w:p>
        <w:tbl>
          <w:tblPr>
            <w:tblW w:w="5000" w:type="pct"/>
            <w:jc w:val="center"/>
            <w:tblBorders>
              <w:top w:val="single" w:sz="6" w:space="0" w:color="9FB8CD" w:themeColor="accent2"/>
              <w:left w:val="single" w:sz="6" w:space="0" w:color="9FB8CD" w:themeColor="accent2"/>
              <w:bottom w:val="single" w:sz="6" w:space="0" w:color="9FB8CD" w:themeColor="accent2"/>
              <w:right w:val="single" w:sz="6" w:space="0" w:color="9FB8CD" w:themeColor="accent2"/>
              <w:insideH w:val="single" w:sz="6" w:space="0" w:color="9FB8CD" w:themeColor="accent2"/>
              <w:insideV w:val="single" w:sz="6" w:space="0" w:color="9FB8CD" w:themeColor="accent2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807"/>
            <w:gridCol w:w="8537"/>
          </w:tblGrid>
          <w:tr w:rsidR="00CB032E" w14:paraId="08F037FB" w14:textId="77777777">
            <w:trPr>
              <w:jc w:val="center"/>
            </w:trPr>
            <w:tc>
              <w:tcPr>
                <w:tcW w:w="365" w:type="dxa"/>
                <w:shd w:val="clear" w:color="auto" w:fill="9FB8CD" w:themeFill="accent2"/>
              </w:tcPr>
              <w:p w14:paraId="31915D11" w14:textId="16725250" w:rsidR="00CB032E" w:rsidRDefault="00CB032E">
                <w:pPr>
                  <w:spacing w:after="0" w:line="240" w:lineRule="auto"/>
                </w:pPr>
                <w:r>
                  <w:t xml:space="preserve"> MONIKA RESUME</w:t>
                </w:r>
              </w:p>
            </w:tc>
            <w:tc>
              <w:tcPr>
                <w:tcW w:w="9363" w:type="dxa"/>
                <w:tcMar>
                  <w:top w:w="360" w:type="dxa"/>
                  <w:left w:w="360" w:type="dxa"/>
                  <w:bottom w:w="360" w:type="dxa"/>
                  <w:right w:w="360" w:type="dxa"/>
                </w:tcMar>
              </w:tcPr>
              <w:p w14:paraId="30AC1D2F" w14:textId="1F385E4E" w:rsidR="00CB032E" w:rsidRDefault="00CB032E">
                <w:pPr>
                  <w:pStyle w:val="PersonalName"/>
                  <w:rPr>
                    <w:sz w:val="24"/>
                    <w:szCs w:val="24"/>
                  </w:rPr>
                </w:pPr>
                <w:r w:rsidRPr="00CB032E">
                  <w:rPr>
                    <w:color w:val="9FB8CD" w:themeColor="accent2"/>
                    <w:spacing w:val="10"/>
                    <w:sz w:val="24"/>
                    <w:szCs w:val="24"/>
                  </w:rPr>
                  <w:sym w:font="Wingdings 3" w:char="F07D"/>
                </w:r>
                <w:r>
                  <w:rPr>
                    <w:sz w:val="24"/>
                    <w:szCs w:val="24"/>
                  </w:rPr>
                  <w:t>MONIKA A.M</w:t>
                </w:r>
              </w:p>
              <w:p w14:paraId="2F750968" w14:textId="77777777" w:rsidR="00CB032E" w:rsidRDefault="00CB032E">
                <w:pPr>
                  <w:pStyle w:val="PersonalName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NO.3/A,</w:t>
                </w:r>
              </w:p>
              <w:p w14:paraId="0C542245" w14:textId="77777777" w:rsidR="00CB032E" w:rsidRDefault="00CB032E">
                <w:pPr>
                  <w:pStyle w:val="PersonalName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 xml:space="preserve"> New Janda Street,Kaspa,</w:t>
                </w:r>
              </w:p>
              <w:p w14:paraId="508697D3" w14:textId="0B7137A3" w:rsidR="00CB032E" w:rsidRDefault="00CB032E">
                <w:pPr>
                  <w:pStyle w:val="PersonalName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Vellore_632001.</w:t>
                </w:r>
              </w:p>
              <w:p w14:paraId="11701E51" w14:textId="05FCA2A1" w:rsidR="00CB032E" w:rsidRDefault="00CB032E">
                <w:pPr>
                  <w:pStyle w:val="PersonalName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Phone:8428659978</w:t>
                </w:r>
              </w:p>
              <w:p w14:paraId="47F79E3B" w14:textId="48C25B19" w:rsidR="00CB032E" w:rsidRDefault="00CB032E">
                <w:pPr>
                  <w:pStyle w:val="PersonalName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Mail Id:monikamohanmonika</w:t>
                </w:r>
                <w:r w:rsidR="000A2EFB">
                  <w:rPr>
                    <w:sz w:val="24"/>
                    <w:szCs w:val="24"/>
                  </w:rPr>
                  <w:t>14305</w:t>
                </w:r>
                <w:r>
                  <w:rPr>
                    <w:sz w:val="24"/>
                    <w:szCs w:val="24"/>
                  </w:rPr>
                  <w:t>@gm</w:t>
                </w:r>
                <w:r w:rsidR="000A2EFB">
                  <w:rPr>
                    <w:sz w:val="24"/>
                    <w:szCs w:val="24"/>
                  </w:rPr>
                  <w:t>a</w:t>
                </w:r>
                <w:r>
                  <w:rPr>
                    <w:sz w:val="24"/>
                    <w:szCs w:val="24"/>
                  </w:rPr>
                  <w:t>il.com</w:t>
                </w:r>
              </w:p>
              <w:p w14:paraId="03AB501F" w14:textId="77777777" w:rsidR="00CB032E" w:rsidRPr="00CB032E" w:rsidRDefault="00CB032E" w:rsidP="00CB032E">
                <w:pPr>
                  <w:pStyle w:val="PersonalName"/>
                  <w:jc w:val="left"/>
                  <w:rPr>
                    <w:sz w:val="24"/>
                    <w:szCs w:val="24"/>
                  </w:rPr>
                </w:pPr>
              </w:p>
              <w:p w14:paraId="3CC91325" w14:textId="7F2B8BDE" w:rsidR="00CB032E" w:rsidRPr="00CB032E" w:rsidRDefault="00CB032E">
                <w:pPr>
                  <w:pStyle w:val="AddressText"/>
                  <w:spacing w:line="240" w:lineRule="auto"/>
                  <w:rPr>
                    <w:sz w:val="24"/>
                    <w:szCs w:val="24"/>
                  </w:rPr>
                </w:pPr>
              </w:p>
            </w:tc>
          </w:tr>
        </w:tbl>
        <w:p w14:paraId="0CC4BC89" w14:textId="080524EA" w:rsidR="00FE7864" w:rsidRDefault="00A53853">
          <w:pPr>
            <w:pStyle w:val="NoSpacing"/>
          </w:pPr>
        </w:p>
      </w:sdtContent>
    </w:sdt>
    <w:p w14:paraId="7281921B" w14:textId="77777777" w:rsidR="00FE7864" w:rsidRDefault="00FE7864">
      <w:pPr>
        <w:pStyle w:val="NoSpacing"/>
      </w:pPr>
    </w:p>
    <w:tbl>
      <w:tblPr>
        <w:tblpPr w:leftFromText="180" w:rightFromText="180" w:vertAnchor="text" w:tblpY="1"/>
        <w:tblOverlap w:val="never"/>
        <w:tblW w:w="195" w:type="pct"/>
        <w:tblBorders>
          <w:top w:val="single" w:sz="6" w:space="0" w:color="AAB0C7" w:themeColor="accent1" w:themeTint="99"/>
          <w:left w:val="single" w:sz="6" w:space="0" w:color="AAB0C7" w:themeColor="accent1" w:themeTint="99"/>
          <w:bottom w:val="single" w:sz="6" w:space="0" w:color="AAB0C7" w:themeColor="accent1" w:themeTint="99"/>
          <w:right w:val="single" w:sz="6" w:space="0" w:color="AAB0C7" w:themeColor="accent1" w:themeTint="99"/>
          <w:insideH w:val="single" w:sz="6" w:space="0" w:color="AAB0C7" w:themeColor="accent1" w:themeTint="99"/>
          <w:insideV w:val="single" w:sz="6" w:space="0" w:color="AAB0C7" w:themeColor="accent1" w:themeTint="9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"/>
      </w:tblGrid>
      <w:tr w:rsidR="00CB032E" w14:paraId="198249D4" w14:textId="77777777" w:rsidTr="000C6E78">
        <w:tc>
          <w:tcPr>
            <w:tcW w:w="365" w:type="dxa"/>
            <w:shd w:val="clear" w:color="auto" w:fill="AAB0C7" w:themeFill="accent1" w:themeFillTint="99"/>
          </w:tcPr>
          <w:p w14:paraId="6FCF1ACE" w14:textId="77777777" w:rsidR="00CB032E" w:rsidRDefault="00CB032E" w:rsidP="000C6E78">
            <w:pPr>
              <w:spacing w:after="0" w:line="240" w:lineRule="auto"/>
            </w:pPr>
          </w:p>
        </w:tc>
      </w:tr>
    </w:tbl>
    <w:tbl>
      <w:tblPr>
        <w:tblpPr w:leftFromText="187" w:rightFromText="187" w:tblpYSpec="bottom"/>
        <w:tblOverlap w:val="never"/>
        <w:tblW w:w="0" w:type="auto"/>
        <w:tblBorders>
          <w:top w:val="dashed" w:sz="4" w:space="0" w:color="808080" w:themeColor="background1" w:themeShade="80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FE7864" w14:paraId="41AC636E" w14:textId="77777777">
        <w:trPr>
          <w:trHeight w:val="576"/>
        </w:trPr>
        <w:tc>
          <w:tcPr>
            <w:tcW w:w="9576" w:type="dxa"/>
          </w:tcPr>
          <w:p w14:paraId="3656F972" w14:textId="77777777" w:rsidR="00FE7864" w:rsidRPr="00085E94" w:rsidRDefault="00FE7864">
            <w:pPr>
              <w:spacing w:after="0" w:line="240" w:lineRule="auto"/>
            </w:pPr>
          </w:p>
        </w:tc>
      </w:tr>
    </w:tbl>
    <w:p w14:paraId="0D6F44B6" w14:textId="77777777" w:rsidR="00FE7864" w:rsidRDefault="00FE7864"/>
    <w:p w14:paraId="1164A69C" w14:textId="77777777" w:rsidR="009625F0" w:rsidRDefault="00CB032E" w:rsidP="00CB032E">
      <w:pPr>
        <w:tabs>
          <w:tab w:val="left" w:pos="1067"/>
        </w:tabs>
        <w:rPr>
          <w:sz w:val="24"/>
          <w:szCs w:val="24"/>
        </w:rPr>
      </w:pPr>
      <w:r w:rsidRPr="009625F0">
        <w:rPr>
          <w:sz w:val="24"/>
          <w:szCs w:val="24"/>
        </w:rPr>
        <w:t>CAREER OBJECTIVES:</w:t>
      </w:r>
    </w:p>
    <w:p w14:paraId="214F145E" w14:textId="170BA1AE" w:rsidR="00CB032E" w:rsidRPr="009625F0" w:rsidRDefault="009625F0" w:rsidP="00CB032E">
      <w:pPr>
        <w:tabs>
          <w:tab w:val="left" w:pos="1067"/>
        </w:tabs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t xml:space="preserve"> </w:t>
      </w:r>
      <w:r w:rsidR="00CB032E" w:rsidRPr="005D6FD7">
        <w:rPr>
          <w:sz w:val="22"/>
          <w:szCs w:val="22"/>
        </w:rPr>
        <w:t xml:space="preserve">To become a successful professional in the field of microbiology and to work in an innovative and competitive world which will help me to explore myself and realize my potential </w:t>
      </w:r>
      <w:r w:rsidR="005D6FD7" w:rsidRPr="005D6FD7">
        <w:rPr>
          <w:sz w:val="22"/>
          <w:szCs w:val="22"/>
        </w:rPr>
        <w:t xml:space="preserve">and capability. willing to work as a key player in challenging and creative </w:t>
      </w:r>
      <w:proofErr w:type="gramStart"/>
      <w:r w:rsidR="005D6FD7" w:rsidRPr="005D6FD7">
        <w:rPr>
          <w:sz w:val="22"/>
          <w:szCs w:val="22"/>
        </w:rPr>
        <w:t>environment ,</w:t>
      </w:r>
      <w:proofErr w:type="gramEnd"/>
      <w:r w:rsidR="005D6FD7" w:rsidRPr="005D6FD7">
        <w:rPr>
          <w:sz w:val="22"/>
          <w:szCs w:val="22"/>
        </w:rPr>
        <w:t xml:space="preserve"> and I am also confident in y ability to work in a team</w:t>
      </w:r>
      <w:r w:rsidR="005D6FD7">
        <w:t>.</w:t>
      </w:r>
    </w:p>
    <w:p w14:paraId="0B93D3D0" w14:textId="3446604F" w:rsidR="005D6FD7" w:rsidRDefault="005D6FD7" w:rsidP="005D6FD7">
      <w:pPr>
        <w:tabs>
          <w:tab w:val="left" w:pos="1067"/>
        </w:tabs>
        <w:rPr>
          <w:sz w:val="22"/>
          <w:szCs w:val="22"/>
        </w:rPr>
      </w:pPr>
      <w:r w:rsidRPr="005D6FD7">
        <w:rPr>
          <w:sz w:val="22"/>
          <w:szCs w:val="22"/>
        </w:rPr>
        <w:t xml:space="preserve">ACADEMIC </w:t>
      </w:r>
      <w:r w:rsidRPr="009625F0">
        <w:rPr>
          <w:rFonts w:asciiTheme="majorHAnsi" w:hAnsiTheme="majorHAnsi"/>
          <w:sz w:val="24"/>
          <w:szCs w:val="22"/>
        </w:rPr>
        <w:t>CAREER</w:t>
      </w:r>
      <w:r w:rsidRPr="005D6FD7">
        <w:rPr>
          <w:sz w:val="22"/>
          <w:szCs w:val="22"/>
        </w:rPr>
        <w:t>:</w:t>
      </w:r>
    </w:p>
    <w:p w14:paraId="6C65264C" w14:textId="5BFB1378" w:rsidR="005D6FD7" w:rsidRDefault="009625F0" w:rsidP="005D6FD7">
      <w:pPr>
        <w:tabs>
          <w:tab w:val="left" w:pos="1067"/>
        </w:tabs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5D6FD7">
        <w:rPr>
          <w:sz w:val="22"/>
          <w:szCs w:val="22"/>
        </w:rPr>
        <w:t xml:space="preserve">Completed my secondary education at </w:t>
      </w:r>
      <w:proofErr w:type="gramStart"/>
      <w:r w:rsidR="005D6FD7">
        <w:rPr>
          <w:sz w:val="22"/>
          <w:szCs w:val="22"/>
        </w:rPr>
        <w:t>ST.MARY’S</w:t>
      </w:r>
      <w:proofErr w:type="gramEnd"/>
      <w:r w:rsidR="005D6FD7">
        <w:rPr>
          <w:sz w:val="22"/>
          <w:szCs w:val="22"/>
        </w:rPr>
        <w:t xml:space="preserve"> GIRL’S HIGHER  SECONARY SCHOOL VELLORE, with 73% </w:t>
      </w:r>
      <w:r w:rsidR="00086C35">
        <w:rPr>
          <w:sz w:val="22"/>
          <w:szCs w:val="22"/>
        </w:rPr>
        <w:t>during 2015 to 2016.</w:t>
      </w:r>
    </w:p>
    <w:p w14:paraId="4A262D9C" w14:textId="1506A053" w:rsidR="00086C35" w:rsidRDefault="009625F0" w:rsidP="00086C35">
      <w:pPr>
        <w:tabs>
          <w:tab w:val="left" w:pos="1067"/>
        </w:tabs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086C35">
        <w:rPr>
          <w:sz w:val="22"/>
          <w:szCs w:val="22"/>
        </w:rPr>
        <w:t xml:space="preserve">Completed my higher secondary education at </w:t>
      </w:r>
      <w:proofErr w:type="gramStart"/>
      <w:r w:rsidR="00086C35">
        <w:rPr>
          <w:sz w:val="22"/>
          <w:szCs w:val="22"/>
        </w:rPr>
        <w:t>ST.MARY’S</w:t>
      </w:r>
      <w:proofErr w:type="gramEnd"/>
      <w:r w:rsidR="00086C35">
        <w:rPr>
          <w:sz w:val="22"/>
          <w:szCs w:val="22"/>
        </w:rPr>
        <w:t xml:space="preserve"> GIRLS HIGHER SECONDARY SCHOOL VELLRE, with 60% during 2017 to 2018.</w:t>
      </w:r>
    </w:p>
    <w:p w14:paraId="4015BF46" w14:textId="7E865C5A" w:rsidR="00086C35" w:rsidRDefault="009625F0" w:rsidP="00086C35">
      <w:pPr>
        <w:tabs>
          <w:tab w:val="left" w:pos="1067"/>
        </w:tabs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086C35">
        <w:rPr>
          <w:sz w:val="22"/>
          <w:szCs w:val="22"/>
        </w:rPr>
        <w:t xml:space="preserve">Successfully completed my under graduate degree </w:t>
      </w:r>
      <w:proofErr w:type="gramStart"/>
      <w:r w:rsidR="00086C35">
        <w:rPr>
          <w:sz w:val="22"/>
          <w:szCs w:val="22"/>
        </w:rPr>
        <w:t>( B</w:t>
      </w:r>
      <w:proofErr w:type="gramEnd"/>
      <w:r w:rsidR="00086C35">
        <w:rPr>
          <w:sz w:val="22"/>
          <w:szCs w:val="22"/>
        </w:rPr>
        <w:t xml:space="preserve">.sc Microbiology ) with 75% at D.K.M COLLEGE FOR WOMEN ( AUTONOMOUS ) VELLORE, affiliated </w:t>
      </w:r>
      <w:r w:rsidR="00085E94">
        <w:rPr>
          <w:sz w:val="22"/>
          <w:szCs w:val="22"/>
        </w:rPr>
        <w:t>to thiruvalluvar university during 2018 to 2021.</w:t>
      </w:r>
    </w:p>
    <w:p w14:paraId="2A8F28C7" w14:textId="0391E707" w:rsidR="00085E94" w:rsidRDefault="00085E94" w:rsidP="00085E94">
      <w:pPr>
        <w:tabs>
          <w:tab w:val="left" w:pos="1067"/>
        </w:tabs>
        <w:rPr>
          <w:sz w:val="22"/>
          <w:szCs w:val="22"/>
        </w:rPr>
      </w:pPr>
      <w:r>
        <w:rPr>
          <w:sz w:val="22"/>
          <w:szCs w:val="22"/>
        </w:rPr>
        <w:t>INDUSTRIAL EXPLOSURE:</w:t>
      </w:r>
    </w:p>
    <w:p w14:paraId="473887BD" w14:textId="77777777" w:rsidR="009625F0" w:rsidRDefault="009625F0" w:rsidP="00085E94">
      <w:pPr>
        <w:tabs>
          <w:tab w:val="left" w:pos="1067"/>
        </w:tabs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r w:rsidR="00085E94">
        <w:rPr>
          <w:sz w:val="22"/>
          <w:szCs w:val="22"/>
        </w:rPr>
        <w:t>Visited Jeppiar milk products private limited, Tiruvannamalai.</w:t>
      </w:r>
    </w:p>
    <w:p w14:paraId="14E7D0ED" w14:textId="77777777" w:rsidR="009625F0" w:rsidRDefault="009625F0" w:rsidP="00085E94">
      <w:pPr>
        <w:tabs>
          <w:tab w:val="left" w:pos="1067"/>
        </w:tabs>
        <w:rPr>
          <w:sz w:val="22"/>
          <w:szCs w:val="22"/>
        </w:rPr>
      </w:pPr>
    </w:p>
    <w:p w14:paraId="639F55D9" w14:textId="77777777" w:rsidR="009625F0" w:rsidRDefault="009625F0" w:rsidP="00085E94">
      <w:pPr>
        <w:tabs>
          <w:tab w:val="left" w:pos="1067"/>
        </w:tabs>
        <w:rPr>
          <w:sz w:val="22"/>
          <w:szCs w:val="22"/>
        </w:rPr>
      </w:pPr>
    </w:p>
    <w:p w14:paraId="7C6D6FC6" w14:textId="77777777" w:rsidR="009625F0" w:rsidRDefault="009625F0" w:rsidP="00085E94">
      <w:pPr>
        <w:tabs>
          <w:tab w:val="left" w:pos="1067"/>
        </w:tabs>
        <w:rPr>
          <w:sz w:val="22"/>
          <w:szCs w:val="22"/>
        </w:rPr>
      </w:pPr>
    </w:p>
    <w:p w14:paraId="28A06B20" w14:textId="7D85FD20" w:rsidR="000A2EFB" w:rsidRDefault="00085E94" w:rsidP="00085E94">
      <w:pPr>
        <w:tabs>
          <w:tab w:val="left" w:pos="1067"/>
        </w:tabs>
        <w:rPr>
          <w:sz w:val="22"/>
          <w:szCs w:val="22"/>
        </w:rPr>
      </w:pPr>
      <w:r>
        <w:rPr>
          <w:sz w:val="22"/>
          <w:szCs w:val="22"/>
        </w:rPr>
        <w:lastRenderedPageBreak/>
        <w:t>TECHNICAL PROFICIENCY IN LAB</w:t>
      </w:r>
      <w:r w:rsidR="000A2EFB">
        <w:rPr>
          <w:sz w:val="22"/>
          <w:szCs w:val="22"/>
        </w:rPr>
        <w:t>:</w:t>
      </w:r>
    </w:p>
    <w:p w14:paraId="69537D1F" w14:textId="7F78AF9E" w:rsidR="000A2EFB" w:rsidRDefault="00085E94" w:rsidP="00085E94">
      <w:pPr>
        <w:tabs>
          <w:tab w:val="left" w:pos="1067"/>
        </w:tabs>
        <w:rPr>
          <w:sz w:val="22"/>
          <w:szCs w:val="22"/>
        </w:rPr>
      </w:pPr>
      <w:r>
        <w:rPr>
          <w:sz w:val="22"/>
          <w:szCs w:val="22"/>
        </w:rPr>
        <w:t>CLINICAL LABORATORY</w:t>
      </w:r>
      <w:r w:rsidR="000A2EFB">
        <w:rPr>
          <w:sz w:val="22"/>
          <w:szCs w:val="22"/>
        </w:rPr>
        <w:t>:</w:t>
      </w:r>
    </w:p>
    <w:p w14:paraId="6C29079A" w14:textId="76F1010E" w:rsidR="00085E94" w:rsidRDefault="009625F0" w:rsidP="00085E94">
      <w:pPr>
        <w:tabs>
          <w:tab w:val="left" w:pos="1067"/>
        </w:tabs>
      </w:pPr>
      <w:r>
        <w:rPr>
          <w:sz w:val="22"/>
          <w:szCs w:val="22"/>
        </w:rPr>
        <w:t xml:space="preserve">           </w:t>
      </w:r>
      <w:r w:rsidR="005512EC">
        <w:t>RT-</w:t>
      </w:r>
      <w:proofErr w:type="gramStart"/>
      <w:r w:rsidR="005512EC">
        <w:t>PCR ,</w:t>
      </w:r>
      <w:proofErr w:type="gramEnd"/>
      <w:r w:rsidR="005512EC">
        <w:t xml:space="preserve"> CBC , CRP, FBS/PPBS, RA FACTOR, URINE ROUTINE ,STOOL ROUTINE , URIC ACID , </w:t>
      </w:r>
    </w:p>
    <w:p w14:paraId="3B17599A" w14:textId="0E466FBB" w:rsidR="005512EC" w:rsidRDefault="005512EC" w:rsidP="00085E94">
      <w:pPr>
        <w:tabs>
          <w:tab w:val="left" w:pos="1067"/>
        </w:tabs>
      </w:pPr>
      <w:proofErr w:type="gramStart"/>
      <w:r>
        <w:t>UREA ,</w:t>
      </w:r>
      <w:proofErr w:type="gramEnd"/>
      <w:r>
        <w:t xml:space="preserve"> CREATININE , LIPID PROFILE , RFT , ANTIGEN AND ANTIBODY , ESR.</w:t>
      </w:r>
    </w:p>
    <w:p w14:paraId="3F390092" w14:textId="12E81E94" w:rsidR="005512EC" w:rsidRDefault="005512EC" w:rsidP="00085E94">
      <w:pPr>
        <w:tabs>
          <w:tab w:val="left" w:pos="1067"/>
        </w:tabs>
        <w:rPr>
          <w:sz w:val="22"/>
          <w:szCs w:val="22"/>
        </w:rPr>
      </w:pPr>
      <w:r>
        <w:rPr>
          <w:sz w:val="22"/>
          <w:szCs w:val="22"/>
        </w:rPr>
        <w:t>MICROBIOLOGY:</w:t>
      </w:r>
    </w:p>
    <w:p w14:paraId="6DE9CF2E" w14:textId="6141D08B" w:rsidR="005512EC" w:rsidRDefault="005512EC" w:rsidP="005512EC">
      <w:pPr>
        <w:tabs>
          <w:tab w:val="left" w:pos="1067"/>
        </w:tabs>
        <w:ind w:firstLine="720"/>
        <w:rPr>
          <w:sz w:val="22"/>
          <w:szCs w:val="22"/>
        </w:rPr>
      </w:pPr>
      <w:r>
        <w:rPr>
          <w:sz w:val="22"/>
          <w:szCs w:val="22"/>
        </w:rPr>
        <w:t>Isolation and culturing of microbes from soil sample (Through serial dilution method)</w:t>
      </w:r>
    </w:p>
    <w:p w14:paraId="34EA4FCB" w14:textId="5EA21700" w:rsidR="005512EC" w:rsidRDefault="005512EC" w:rsidP="005512EC">
      <w:pPr>
        <w:tabs>
          <w:tab w:val="left" w:pos="1067"/>
        </w:tabs>
        <w:ind w:firstLine="720"/>
        <w:rPr>
          <w:sz w:val="22"/>
          <w:szCs w:val="22"/>
        </w:rPr>
      </w:pPr>
      <w:r>
        <w:rPr>
          <w:sz w:val="22"/>
          <w:szCs w:val="22"/>
        </w:rPr>
        <w:t>Isolation and culturing of microbes from water sample (Through seri</w:t>
      </w:r>
      <w:r w:rsidR="008B220F">
        <w:rPr>
          <w:sz w:val="22"/>
          <w:szCs w:val="22"/>
        </w:rPr>
        <w:t>a</w:t>
      </w:r>
      <w:r>
        <w:rPr>
          <w:sz w:val="22"/>
          <w:szCs w:val="22"/>
        </w:rPr>
        <w:t>l dilution method)</w:t>
      </w:r>
    </w:p>
    <w:p w14:paraId="0B594F71" w14:textId="0714D09C" w:rsidR="008B220F" w:rsidRDefault="008B220F" w:rsidP="005512EC">
      <w:pPr>
        <w:tabs>
          <w:tab w:val="left" w:pos="1067"/>
        </w:tabs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Isolation and culturing of microbes from air (Through exposure method) </w:t>
      </w:r>
    </w:p>
    <w:p w14:paraId="4493AE30" w14:textId="55D51C4B" w:rsidR="008B220F" w:rsidRDefault="008B220F" w:rsidP="005512EC">
      <w:pPr>
        <w:tabs>
          <w:tab w:val="left" w:pos="1067"/>
        </w:tabs>
        <w:ind w:firstLine="720"/>
        <w:rPr>
          <w:sz w:val="22"/>
          <w:szCs w:val="22"/>
        </w:rPr>
      </w:pPr>
      <w:r>
        <w:rPr>
          <w:sz w:val="22"/>
          <w:szCs w:val="22"/>
        </w:rPr>
        <w:t>Biochemical test for screening microbes.</w:t>
      </w:r>
    </w:p>
    <w:p w14:paraId="6BAB3B71" w14:textId="6C1BC45B" w:rsidR="008B220F" w:rsidRDefault="008B220F" w:rsidP="005512EC">
      <w:pPr>
        <w:tabs>
          <w:tab w:val="left" w:pos="1067"/>
        </w:tabs>
        <w:ind w:firstLine="720"/>
        <w:rPr>
          <w:sz w:val="22"/>
          <w:szCs w:val="22"/>
        </w:rPr>
      </w:pPr>
      <w:r>
        <w:rPr>
          <w:sz w:val="22"/>
          <w:szCs w:val="22"/>
        </w:rPr>
        <w:t>Antibiotic sensitivity test.</w:t>
      </w:r>
    </w:p>
    <w:p w14:paraId="0048B7B8" w14:textId="5679581B" w:rsidR="008B220F" w:rsidRDefault="008B220F" w:rsidP="005512EC">
      <w:pPr>
        <w:tabs>
          <w:tab w:val="left" w:pos="1067"/>
        </w:tabs>
        <w:ind w:firstLine="720"/>
        <w:rPr>
          <w:sz w:val="22"/>
          <w:szCs w:val="22"/>
        </w:rPr>
      </w:pPr>
      <w:r>
        <w:rPr>
          <w:sz w:val="22"/>
          <w:szCs w:val="22"/>
        </w:rPr>
        <w:t>Microbial assay of antibiotics by diffusion method.</w:t>
      </w:r>
    </w:p>
    <w:p w14:paraId="0835EEA9" w14:textId="78C2CDAA" w:rsidR="008B220F" w:rsidRDefault="008B220F" w:rsidP="005512EC">
      <w:pPr>
        <w:tabs>
          <w:tab w:val="left" w:pos="1067"/>
        </w:tabs>
        <w:ind w:firstLine="720"/>
        <w:rPr>
          <w:sz w:val="22"/>
          <w:szCs w:val="22"/>
        </w:rPr>
      </w:pPr>
      <w:r>
        <w:rPr>
          <w:sz w:val="22"/>
          <w:szCs w:val="22"/>
        </w:rPr>
        <w:t>Thin layer and paper chromatography.</w:t>
      </w:r>
    </w:p>
    <w:p w14:paraId="433CA65C" w14:textId="16F03D3E" w:rsidR="008B220F" w:rsidRDefault="008B220F" w:rsidP="008B220F">
      <w:pPr>
        <w:rPr>
          <w:sz w:val="22"/>
          <w:szCs w:val="22"/>
        </w:rPr>
      </w:pPr>
      <w:r>
        <w:rPr>
          <w:sz w:val="22"/>
          <w:szCs w:val="22"/>
        </w:rPr>
        <w:t>EQUIPMENTS HANDLED:</w:t>
      </w:r>
    </w:p>
    <w:p w14:paraId="196A2AD3" w14:textId="036D0527" w:rsidR="008B220F" w:rsidRPr="009625F0" w:rsidRDefault="008B220F" w:rsidP="008B220F">
      <w:pPr>
        <w:ind w:firstLine="720"/>
        <w:rPr>
          <w:sz w:val="22"/>
          <w:szCs w:val="22"/>
        </w:rPr>
      </w:pPr>
      <w:r w:rsidRPr="009625F0">
        <w:rPr>
          <w:sz w:val="22"/>
          <w:szCs w:val="22"/>
        </w:rPr>
        <w:t>Autoclave</w:t>
      </w:r>
    </w:p>
    <w:p w14:paraId="086B6989" w14:textId="487EF299" w:rsidR="008B220F" w:rsidRPr="009625F0" w:rsidRDefault="009625F0" w:rsidP="009625F0">
      <w:pPr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DE733E">
        <w:rPr>
          <w:sz w:val="22"/>
          <w:szCs w:val="22"/>
        </w:rPr>
        <w:t xml:space="preserve">     </w:t>
      </w:r>
      <w:r>
        <w:rPr>
          <w:sz w:val="22"/>
          <w:szCs w:val="22"/>
        </w:rPr>
        <w:t xml:space="preserve"> </w:t>
      </w:r>
      <w:r w:rsidR="008B220F" w:rsidRPr="009625F0">
        <w:rPr>
          <w:sz w:val="22"/>
          <w:szCs w:val="22"/>
        </w:rPr>
        <w:t>BOD incubator</w:t>
      </w:r>
    </w:p>
    <w:p w14:paraId="4BC2DCC1" w14:textId="52A8390E" w:rsidR="008B220F" w:rsidRPr="009625F0" w:rsidRDefault="008B220F" w:rsidP="008B220F">
      <w:pPr>
        <w:ind w:firstLine="720"/>
        <w:rPr>
          <w:sz w:val="22"/>
          <w:szCs w:val="22"/>
        </w:rPr>
      </w:pPr>
      <w:r w:rsidRPr="009625F0">
        <w:rPr>
          <w:sz w:val="22"/>
          <w:szCs w:val="22"/>
        </w:rPr>
        <w:t xml:space="preserve">Shaker incubator </w:t>
      </w:r>
    </w:p>
    <w:p w14:paraId="503972FD" w14:textId="3012197C" w:rsidR="008B220F" w:rsidRPr="009625F0" w:rsidRDefault="008B220F" w:rsidP="008B220F">
      <w:pPr>
        <w:ind w:firstLine="720"/>
        <w:rPr>
          <w:sz w:val="22"/>
          <w:szCs w:val="22"/>
        </w:rPr>
      </w:pPr>
      <w:r w:rsidRPr="009625F0">
        <w:rPr>
          <w:sz w:val="22"/>
          <w:szCs w:val="22"/>
        </w:rPr>
        <w:t>Hot air oven</w:t>
      </w:r>
    </w:p>
    <w:p w14:paraId="416869BC" w14:textId="7CE7FE92" w:rsidR="008B220F" w:rsidRPr="009625F0" w:rsidRDefault="008B220F" w:rsidP="008B220F">
      <w:pPr>
        <w:ind w:firstLine="720"/>
        <w:rPr>
          <w:sz w:val="22"/>
          <w:szCs w:val="22"/>
        </w:rPr>
      </w:pPr>
      <w:r w:rsidRPr="009625F0">
        <w:rPr>
          <w:sz w:val="22"/>
          <w:szCs w:val="22"/>
        </w:rPr>
        <w:t>Centrifuges</w:t>
      </w:r>
    </w:p>
    <w:p w14:paraId="3A2FF85A" w14:textId="606D560D" w:rsidR="008B220F" w:rsidRDefault="008B220F" w:rsidP="008B220F">
      <w:pPr>
        <w:ind w:firstLine="720"/>
      </w:pPr>
      <w:r w:rsidRPr="009625F0">
        <w:rPr>
          <w:sz w:val="22"/>
          <w:szCs w:val="22"/>
        </w:rPr>
        <w:t>CBC machine</w:t>
      </w:r>
      <w:r>
        <w:t xml:space="preserve"> </w:t>
      </w:r>
    </w:p>
    <w:p w14:paraId="5D8B2695" w14:textId="5EACEC78" w:rsidR="008B220F" w:rsidRPr="009625F0" w:rsidRDefault="008B220F" w:rsidP="008B220F">
      <w:pPr>
        <w:ind w:firstLine="720"/>
        <w:rPr>
          <w:sz w:val="22"/>
          <w:szCs w:val="22"/>
        </w:rPr>
      </w:pPr>
      <w:r w:rsidRPr="009625F0">
        <w:rPr>
          <w:sz w:val="22"/>
          <w:szCs w:val="22"/>
        </w:rPr>
        <w:t>Calorimeter</w:t>
      </w:r>
    </w:p>
    <w:p w14:paraId="2AF8963B" w14:textId="56EFA3F1" w:rsidR="008B220F" w:rsidRPr="009625F0" w:rsidRDefault="00BB1382" w:rsidP="008B220F">
      <w:pPr>
        <w:ind w:firstLine="720"/>
        <w:rPr>
          <w:sz w:val="22"/>
          <w:szCs w:val="22"/>
        </w:rPr>
      </w:pPr>
      <w:r w:rsidRPr="009625F0">
        <w:rPr>
          <w:sz w:val="22"/>
          <w:szCs w:val="22"/>
        </w:rPr>
        <w:t>Microscope.</w:t>
      </w:r>
    </w:p>
    <w:p w14:paraId="6221E547" w14:textId="43E56538" w:rsidR="00BB1382" w:rsidRPr="00BB1382" w:rsidRDefault="00BB1382" w:rsidP="00BB1382">
      <w:pPr>
        <w:rPr>
          <w:sz w:val="22"/>
          <w:szCs w:val="22"/>
        </w:rPr>
      </w:pPr>
      <w:r w:rsidRPr="00BB1382">
        <w:rPr>
          <w:sz w:val="22"/>
          <w:szCs w:val="22"/>
        </w:rPr>
        <w:t>MY PRIMARY ASSETS:</w:t>
      </w:r>
    </w:p>
    <w:p w14:paraId="5268FE2B" w14:textId="177F5FBC" w:rsidR="00BB1382" w:rsidRPr="009625F0" w:rsidRDefault="00BB1382" w:rsidP="00BB1382">
      <w:pPr>
        <w:ind w:firstLine="720"/>
        <w:rPr>
          <w:sz w:val="22"/>
          <w:szCs w:val="22"/>
        </w:rPr>
      </w:pPr>
      <w:r w:rsidRPr="009625F0">
        <w:rPr>
          <w:sz w:val="22"/>
          <w:szCs w:val="22"/>
        </w:rPr>
        <w:t xml:space="preserve">Positive outlooks and </w:t>
      </w:r>
      <w:proofErr w:type="gramStart"/>
      <w:r w:rsidRPr="009625F0">
        <w:rPr>
          <w:sz w:val="22"/>
          <w:szCs w:val="22"/>
        </w:rPr>
        <w:t>open minded</w:t>
      </w:r>
      <w:proofErr w:type="gramEnd"/>
      <w:r w:rsidRPr="009625F0">
        <w:rPr>
          <w:sz w:val="22"/>
          <w:szCs w:val="22"/>
        </w:rPr>
        <w:t xml:space="preserve"> approach </w:t>
      </w:r>
    </w:p>
    <w:p w14:paraId="0C885CB5" w14:textId="24928F48" w:rsidR="00BB1382" w:rsidRPr="009625F0" w:rsidRDefault="00BB1382" w:rsidP="00BB1382">
      <w:pPr>
        <w:ind w:firstLine="720"/>
        <w:rPr>
          <w:sz w:val="22"/>
          <w:szCs w:val="22"/>
        </w:rPr>
      </w:pPr>
      <w:r w:rsidRPr="009625F0">
        <w:rPr>
          <w:sz w:val="22"/>
          <w:szCs w:val="22"/>
        </w:rPr>
        <w:t>Appetite an interest to learn continuously</w:t>
      </w:r>
    </w:p>
    <w:p w14:paraId="7AC01A9A" w14:textId="46533D75" w:rsidR="00BB1382" w:rsidRPr="009625F0" w:rsidRDefault="00BB1382" w:rsidP="00BB1382">
      <w:pPr>
        <w:ind w:firstLine="720"/>
        <w:rPr>
          <w:sz w:val="22"/>
          <w:szCs w:val="22"/>
        </w:rPr>
      </w:pPr>
      <w:r w:rsidRPr="009625F0">
        <w:rPr>
          <w:sz w:val="22"/>
          <w:szCs w:val="22"/>
        </w:rPr>
        <w:t>Flexibility, hardworking, sincere and honest</w:t>
      </w:r>
      <w:r w:rsidR="000A2EFB">
        <w:rPr>
          <w:sz w:val="22"/>
          <w:szCs w:val="22"/>
        </w:rPr>
        <w:t>, confident, innovative, and resourceful</w:t>
      </w:r>
    </w:p>
    <w:p w14:paraId="70BDCDC5" w14:textId="5940A196" w:rsidR="00BB1382" w:rsidRPr="000A2EFB" w:rsidRDefault="00BB1382" w:rsidP="00BB1382">
      <w:pPr>
        <w:ind w:firstLine="720"/>
        <w:rPr>
          <w:sz w:val="22"/>
          <w:szCs w:val="22"/>
        </w:rPr>
      </w:pPr>
      <w:r w:rsidRPr="000A2EFB">
        <w:rPr>
          <w:sz w:val="22"/>
          <w:szCs w:val="22"/>
        </w:rPr>
        <w:t>Creative design, problem solving and Self-motivated.</w:t>
      </w:r>
    </w:p>
    <w:p w14:paraId="536D538B" w14:textId="242AE1A0" w:rsidR="000A2EFB" w:rsidRPr="000A2EFB" w:rsidRDefault="005A2280" w:rsidP="000A2EFB">
      <w:pPr>
        <w:pStyle w:val="Section"/>
      </w:pPr>
      <w:r>
        <w:lastRenderedPageBreak/>
        <w:t>Personal History</w:t>
      </w:r>
    </w:p>
    <w:p w14:paraId="71A070FC" w14:textId="4E3EDD05" w:rsidR="005A2280" w:rsidRDefault="005A2280" w:rsidP="005A2280">
      <w:pPr>
        <w:pStyle w:val="ListBullet"/>
        <w:numPr>
          <w:ilvl w:val="0"/>
          <w:numId w:val="1"/>
        </w:numPr>
        <w:spacing w:after="0"/>
      </w:pPr>
      <w:r>
        <w:t>NAME: MONIKA. A.M</w:t>
      </w:r>
    </w:p>
    <w:p w14:paraId="37F0E404" w14:textId="55ACE529" w:rsidR="005A2280" w:rsidRDefault="005A2280" w:rsidP="005A2280">
      <w:pPr>
        <w:pStyle w:val="ListBullet"/>
        <w:numPr>
          <w:ilvl w:val="0"/>
          <w:numId w:val="1"/>
        </w:numPr>
        <w:spacing w:after="0"/>
      </w:pPr>
      <w:r>
        <w:t>FATHER NAME: MOHAN. D</w:t>
      </w:r>
    </w:p>
    <w:p w14:paraId="64E03A39" w14:textId="0C8BE98E" w:rsidR="005A2280" w:rsidRDefault="005A2280" w:rsidP="005A2280">
      <w:pPr>
        <w:pStyle w:val="ListBullet"/>
        <w:numPr>
          <w:ilvl w:val="0"/>
          <w:numId w:val="1"/>
        </w:numPr>
        <w:spacing w:after="0"/>
      </w:pPr>
      <w:r>
        <w:t xml:space="preserve">DATE OF BIRTH: 26/07/2001 </w:t>
      </w:r>
    </w:p>
    <w:p w14:paraId="6E8B97E4" w14:textId="1D33205C" w:rsidR="005A2280" w:rsidRDefault="005A2280" w:rsidP="005A2280">
      <w:pPr>
        <w:pStyle w:val="ListBullet"/>
        <w:numPr>
          <w:ilvl w:val="0"/>
          <w:numId w:val="1"/>
        </w:numPr>
        <w:spacing w:after="0"/>
      </w:pPr>
      <w:r>
        <w:t xml:space="preserve">PHONE NUMBER: 8428659978 </w:t>
      </w:r>
    </w:p>
    <w:p w14:paraId="4D6D2F54" w14:textId="7D927C20" w:rsidR="005A2280" w:rsidRDefault="005A2280" w:rsidP="005A2280">
      <w:pPr>
        <w:pStyle w:val="ListBullet"/>
        <w:numPr>
          <w:ilvl w:val="0"/>
          <w:numId w:val="1"/>
        </w:numPr>
        <w:spacing w:after="0"/>
      </w:pPr>
      <w:r>
        <w:t xml:space="preserve">LANGUAGES KNOWN TO </w:t>
      </w:r>
      <w:proofErr w:type="gramStart"/>
      <w:r>
        <w:t>SPEAK :</w:t>
      </w:r>
      <w:proofErr w:type="gramEnd"/>
      <w:r>
        <w:t xml:space="preserve"> TAMIL, TELUGU , ENGLISH , URDHU </w:t>
      </w:r>
    </w:p>
    <w:p w14:paraId="77B0CB89" w14:textId="438518A0" w:rsidR="005A2280" w:rsidRDefault="005A2280" w:rsidP="005A2280">
      <w:pPr>
        <w:pStyle w:val="ListBullet"/>
        <w:numPr>
          <w:ilvl w:val="0"/>
          <w:numId w:val="1"/>
        </w:numPr>
        <w:spacing w:after="0"/>
      </w:pPr>
      <w:r>
        <w:t xml:space="preserve">LANGUAGES KNOWN TO SPEAK AND </w:t>
      </w:r>
      <w:proofErr w:type="gramStart"/>
      <w:r>
        <w:t>WRITE :</w:t>
      </w:r>
      <w:proofErr w:type="gramEnd"/>
      <w:r>
        <w:t xml:space="preserve"> TAMIL , ENGLISH</w:t>
      </w:r>
    </w:p>
    <w:p w14:paraId="640E8F8F" w14:textId="012E40D9" w:rsidR="005A2280" w:rsidRDefault="005A2280" w:rsidP="005A2280">
      <w:pPr>
        <w:pStyle w:val="ListBullet"/>
        <w:numPr>
          <w:ilvl w:val="0"/>
          <w:numId w:val="1"/>
        </w:numPr>
        <w:spacing w:after="0"/>
      </w:pPr>
      <w:r>
        <w:t xml:space="preserve">MARITAL </w:t>
      </w:r>
      <w:proofErr w:type="gramStart"/>
      <w:r>
        <w:t>STATUS :</w:t>
      </w:r>
      <w:proofErr w:type="gramEnd"/>
      <w:r>
        <w:t xml:space="preserve"> NOT MARRIED</w:t>
      </w:r>
    </w:p>
    <w:p w14:paraId="07E988C3" w14:textId="25304735" w:rsidR="005A2280" w:rsidRDefault="005A2280" w:rsidP="005A2280">
      <w:pPr>
        <w:rPr>
          <w:sz w:val="18"/>
          <w:szCs w:val="18"/>
        </w:rPr>
      </w:pPr>
    </w:p>
    <w:p w14:paraId="48286FBB" w14:textId="40E048B5" w:rsidR="005A2280" w:rsidRDefault="005A2280" w:rsidP="005A2280">
      <w:pPr>
        <w:rPr>
          <w:sz w:val="22"/>
          <w:szCs w:val="22"/>
        </w:rPr>
      </w:pPr>
      <w:r>
        <w:rPr>
          <w:sz w:val="22"/>
          <w:szCs w:val="22"/>
        </w:rPr>
        <w:t>DECLARATION:</w:t>
      </w:r>
    </w:p>
    <w:p w14:paraId="7752293C" w14:textId="4B52A703" w:rsidR="005A2280" w:rsidRDefault="005A2280" w:rsidP="005A2280">
      <w:pPr>
        <w:ind w:firstLine="720"/>
        <w:rPr>
          <w:sz w:val="22"/>
          <w:szCs w:val="22"/>
        </w:rPr>
      </w:pPr>
      <w:r w:rsidRPr="005A2280">
        <w:rPr>
          <w:sz w:val="22"/>
          <w:szCs w:val="22"/>
        </w:rPr>
        <w:t xml:space="preserve">I hereby declare that all the </w:t>
      </w:r>
      <w:r w:rsidR="009625F0">
        <w:rPr>
          <w:sz w:val="22"/>
          <w:szCs w:val="22"/>
        </w:rPr>
        <w:t>information furnished above is true to the best of my belief.</w:t>
      </w:r>
    </w:p>
    <w:p w14:paraId="3CDDF48F" w14:textId="29FBDCF4" w:rsidR="009625F0" w:rsidRDefault="009625F0" w:rsidP="009625F0">
      <w:pPr>
        <w:rPr>
          <w:sz w:val="22"/>
          <w:szCs w:val="22"/>
        </w:rPr>
      </w:pPr>
    </w:p>
    <w:p w14:paraId="3AC69E66" w14:textId="49434BF3" w:rsidR="009625F0" w:rsidRPr="009625F0" w:rsidRDefault="009625F0" w:rsidP="009625F0">
      <w:pPr>
        <w:tabs>
          <w:tab w:val="left" w:pos="7253"/>
          <w:tab w:val="left" w:pos="7707"/>
          <w:tab w:val="left" w:pos="8053"/>
        </w:tabs>
        <w:rPr>
          <w:sz w:val="24"/>
          <w:szCs w:val="24"/>
        </w:rPr>
      </w:pPr>
      <w:r>
        <w:rPr>
          <w:sz w:val="22"/>
          <w:szCs w:val="22"/>
        </w:rPr>
        <w:tab/>
        <w:t>YOURS FAITHFULLY,</w:t>
      </w:r>
      <w:r>
        <w:rPr>
          <w:sz w:val="22"/>
          <w:szCs w:val="22"/>
        </w:rPr>
        <w:tab/>
      </w:r>
    </w:p>
    <w:p w14:paraId="579F6B67" w14:textId="61AFB746" w:rsidR="009625F0" w:rsidRPr="009625F0" w:rsidRDefault="009625F0" w:rsidP="009625F0">
      <w:pPr>
        <w:tabs>
          <w:tab w:val="left" w:pos="7707"/>
        </w:tabs>
        <w:rPr>
          <w:sz w:val="24"/>
          <w:szCs w:val="24"/>
        </w:rPr>
      </w:pPr>
      <w:r>
        <w:rPr>
          <w:sz w:val="24"/>
          <w:szCs w:val="24"/>
        </w:rPr>
        <w:tab/>
        <w:t>A.</w:t>
      </w:r>
      <w:proofErr w:type="gramStart"/>
      <w:r>
        <w:rPr>
          <w:sz w:val="24"/>
          <w:szCs w:val="24"/>
        </w:rPr>
        <w:t>M.MONIKA</w:t>
      </w:r>
      <w:proofErr w:type="gramEnd"/>
    </w:p>
    <w:sectPr w:rsidR="009625F0" w:rsidRPr="009625F0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D82F7" w14:textId="77777777" w:rsidR="00A53853" w:rsidRDefault="00A53853">
      <w:pPr>
        <w:spacing w:after="0" w:line="240" w:lineRule="auto"/>
      </w:pPr>
      <w:r>
        <w:separator/>
      </w:r>
    </w:p>
  </w:endnote>
  <w:endnote w:type="continuationSeparator" w:id="0">
    <w:p w14:paraId="00014BF6" w14:textId="77777777" w:rsidR="00A53853" w:rsidRDefault="00A538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GMinchoE">
    <w:charset w:val="80"/>
    <w:family w:val="modern"/>
    <w:pitch w:val="fixed"/>
    <w:sig w:usb0="E00002FF" w:usb1="2AC7EDFE" w:usb2="00000012" w:usb3="00000000" w:csb0="0002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3DAF6" w14:textId="77777777" w:rsidR="00FE7864" w:rsidRDefault="00510EE5">
    <w:pPr>
      <w:pStyle w:val="FooterLeft"/>
    </w:pPr>
    <w:r>
      <w:rPr>
        <w:color w:val="CEDBE6" w:themeColor="accent2" w:themeTint="80"/>
      </w:rPr>
      <w:sym w:font="Wingdings 3" w:char="F07D"/>
    </w:r>
    <w:r>
      <w:t xml:space="preserve"> Page </w:t>
    </w:r>
    <w:r>
      <w:fldChar w:fldCharType="begin"/>
    </w:r>
    <w:r>
      <w:instrText xml:space="preserve"> PAGE  \* Arabic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  <w:r>
      <w:t xml:space="preserve"> | </w:t>
    </w:r>
    <w:sdt>
      <w:sdtPr>
        <w:id w:val="121446346"/>
        <w:showingPlcHdr/>
        <w:text/>
      </w:sdtPr>
      <w:sdtEndPr/>
      <w:sdtContent>
        <w:r>
          <w:t>[Type your phone number]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9D922" w14:textId="77777777" w:rsidR="00FE7864" w:rsidRDefault="00510EE5">
    <w:pPr>
      <w:pStyle w:val="FooterRight"/>
    </w:pPr>
    <w:r>
      <w:rPr>
        <w:color w:val="CEDBE6" w:themeColor="accent2" w:themeTint="80"/>
      </w:rPr>
      <w:sym w:font="Wingdings 3" w:char="F07D"/>
    </w:r>
    <w:r>
      <w:t xml:space="preserve"> Page </w:t>
    </w:r>
    <w:r>
      <w:fldChar w:fldCharType="begin"/>
    </w:r>
    <w:r>
      <w:instrText xml:space="preserve"> PAGE  \* Arabic  \* MERGEFORMAT 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  <w:r>
      <w:t xml:space="preserve"> | </w:t>
    </w:r>
    <w:sdt>
      <w:sdtPr>
        <w:id w:val="121446365"/>
        <w:temporary/>
        <w:showingPlcHdr/>
        <w:text/>
      </w:sdtPr>
      <w:sdtEndPr/>
      <w:sdtContent>
        <w:r>
          <w:t>[Type your e-mail address]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A68BD" w14:textId="77777777" w:rsidR="00A53853" w:rsidRDefault="00A53853">
      <w:pPr>
        <w:spacing w:after="0" w:line="240" w:lineRule="auto"/>
      </w:pPr>
      <w:r>
        <w:separator/>
      </w:r>
    </w:p>
  </w:footnote>
  <w:footnote w:type="continuationSeparator" w:id="0">
    <w:p w14:paraId="16556502" w14:textId="77777777" w:rsidR="00A53853" w:rsidRDefault="00A538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B77D8" w14:textId="77777777" w:rsidR="00FE7864" w:rsidRDefault="00510EE5">
    <w:pPr>
      <w:pStyle w:val="HeaderLeft"/>
      <w:jc w:val="right"/>
    </w:pPr>
    <w:r>
      <w:rPr>
        <w:color w:val="CEDBE6" w:themeColor="accent2" w:themeTint="80"/>
      </w:rPr>
      <w:sym w:font="Wingdings 3" w:char="F07D"/>
    </w:r>
    <w:r>
      <w:t xml:space="preserve"> Resume: </w:t>
    </w:r>
    <w:sdt>
      <w:sdtPr>
        <w:id w:val="176770587"/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EndPr/>
      <w:sdtContent>
        <w:r w:rsidR="00CB032E">
          <w:t>Intel</w:t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CA7CB4" w14:textId="77777777" w:rsidR="00FE7864" w:rsidRDefault="00510EE5">
    <w:pPr>
      <w:pStyle w:val="HeaderRight"/>
      <w:jc w:val="left"/>
    </w:pPr>
    <w:r>
      <w:rPr>
        <w:color w:val="CEDBE6" w:themeColor="accent2" w:themeTint="80"/>
      </w:rPr>
      <w:sym w:font="Wingdings 3" w:char="F07D"/>
    </w:r>
    <w:r>
      <w:t xml:space="preserve"> Resume: </w:t>
    </w:r>
    <w:sdt>
      <w:sdtPr>
        <w:id w:val="176939009"/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EndPr/>
      <w:sdtContent>
        <w:r w:rsidR="00CB032E">
          <w:t>Intel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BDE2132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FB8AC5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69C04E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4EA9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F0C434A"/>
    <w:lvl w:ilvl="0">
      <w:start w:val="1"/>
      <w:numFmt w:val="bullet"/>
      <w:pStyle w:val="ListBullet5"/>
      <w:lvlText w:val=""/>
      <w:lvlJc w:val="left"/>
      <w:pPr>
        <w:ind w:left="1800" w:hanging="360"/>
      </w:pPr>
      <w:rPr>
        <w:rFonts w:ascii="Symbol" w:hAnsi="Symbol" w:hint="default"/>
        <w:color w:val="9FB8CD" w:themeColor="accent2"/>
      </w:rPr>
    </w:lvl>
  </w:abstractNum>
  <w:abstractNum w:abstractNumId="5" w15:restartNumberingAfterBreak="0">
    <w:nsid w:val="FFFFFF81"/>
    <w:multiLevelType w:val="singleLevel"/>
    <w:tmpl w:val="78B8BCEC"/>
    <w:lvl w:ilvl="0">
      <w:start w:val="1"/>
      <w:numFmt w:val="bullet"/>
      <w:pStyle w:val="ListBullet4"/>
      <w:lvlText w:val=""/>
      <w:lvlJc w:val="left"/>
      <w:pPr>
        <w:ind w:left="1440" w:hanging="360"/>
      </w:pPr>
      <w:rPr>
        <w:rFonts w:ascii="Symbol" w:hAnsi="Symbol" w:hint="default"/>
        <w:outline w:val="0"/>
        <w:emboss w:val="0"/>
        <w:imprint w:val="0"/>
        <w:color w:val="628BAD" w:themeColor="accent2" w:themeShade="BF"/>
      </w:rPr>
    </w:lvl>
  </w:abstractNum>
  <w:abstractNum w:abstractNumId="6" w15:restartNumberingAfterBreak="0">
    <w:nsid w:val="FFFFFF82"/>
    <w:multiLevelType w:val="singleLevel"/>
    <w:tmpl w:val="3D9E3420"/>
    <w:lvl w:ilvl="0">
      <w:start w:val="1"/>
      <w:numFmt w:val="bullet"/>
      <w:pStyle w:val="ListBullet3"/>
      <w:lvlText w:val=""/>
      <w:lvlJc w:val="left"/>
      <w:pPr>
        <w:ind w:left="1080" w:hanging="360"/>
      </w:pPr>
      <w:rPr>
        <w:rFonts w:ascii="Wingdings 3" w:hAnsi="Wingdings 3" w:hint="default"/>
        <w:color w:val="808080" w:themeColor="background1" w:themeShade="80"/>
      </w:rPr>
    </w:lvl>
  </w:abstractNum>
  <w:abstractNum w:abstractNumId="7" w15:restartNumberingAfterBreak="0">
    <w:nsid w:val="FFFFFF83"/>
    <w:multiLevelType w:val="singleLevel"/>
    <w:tmpl w:val="5B846FA6"/>
    <w:lvl w:ilvl="0">
      <w:start w:val="1"/>
      <w:numFmt w:val="bullet"/>
      <w:pStyle w:val="ListBullet2"/>
      <w:lvlText w:val=""/>
      <w:lvlJc w:val="left"/>
      <w:pPr>
        <w:ind w:left="720" w:hanging="360"/>
      </w:pPr>
      <w:rPr>
        <w:rFonts w:ascii="Wingdings 3" w:hAnsi="Wingdings 3" w:hint="default"/>
        <w:color w:val="9FB8CD" w:themeColor="accent2"/>
      </w:rPr>
    </w:lvl>
  </w:abstractNum>
  <w:abstractNum w:abstractNumId="8" w15:restartNumberingAfterBreak="0">
    <w:nsid w:val="FFFFFF88"/>
    <w:multiLevelType w:val="singleLevel"/>
    <w:tmpl w:val="54E8AF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4D80CFC"/>
    <w:lvl w:ilvl="0">
      <w:start w:val="1"/>
      <w:numFmt w:val="bullet"/>
      <w:pStyle w:val="ListBullet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628BAD" w:themeColor="accent2" w:themeShade="BF"/>
        <w:vertAlign w:val="baseline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9"/>
  </w:num>
  <w:num w:numId="27">
    <w:abstractNumId w:val="7"/>
  </w:num>
  <w:num w:numId="28">
    <w:abstractNumId w:val="6"/>
  </w:num>
  <w:num w:numId="29">
    <w:abstractNumId w:val="5"/>
  </w:num>
  <w:num w:numId="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hideGrammaticalErrors/>
  <w:proofState w:spelling="clean" w:grammar="clean"/>
  <w:attachedTemplate r:id="rId1"/>
  <w:styleLockQFSet/>
  <w:defaultTabStop w:val="720"/>
  <w:evenAndOddHeaders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32E"/>
    <w:rsid w:val="00085E94"/>
    <w:rsid w:val="00086C35"/>
    <w:rsid w:val="000A2EFB"/>
    <w:rsid w:val="000C6E78"/>
    <w:rsid w:val="00510EE5"/>
    <w:rsid w:val="005512EC"/>
    <w:rsid w:val="005A2280"/>
    <w:rsid w:val="005D6FD7"/>
    <w:rsid w:val="008B220F"/>
    <w:rsid w:val="009625F0"/>
    <w:rsid w:val="00A53853"/>
    <w:rsid w:val="00BB1382"/>
    <w:rsid w:val="00CB032E"/>
    <w:rsid w:val="00D942B8"/>
    <w:rsid w:val="00DE733E"/>
    <w:rsid w:val="00FE7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undOvr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654D8"/>
  <w15:docId w15:val="{D4E37EBD-8596-44DF-8E6C-C8DDA6FE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  <w:color w:val="000000" w:themeColor="text1"/>
      <w:sz w:val="20"/>
      <w:szCs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semiHidden/>
    <w:unhideWhenUsed/>
    <w:pPr>
      <w:pBdr>
        <w:top w:val="single" w:sz="6" w:space="1" w:color="9FB8CD" w:themeColor="accent2"/>
        <w:left w:val="single" w:sz="6" w:space="1" w:color="9FB8CD" w:themeColor="accent2"/>
        <w:bottom w:val="single" w:sz="6" w:space="1" w:color="9FB8CD" w:themeColor="accent2"/>
        <w:right w:val="single" w:sz="6" w:space="1" w:color="9FB8CD" w:themeColor="accent2"/>
      </w:pBdr>
      <w:shd w:val="clear" w:color="auto" w:fill="9FB8CD" w:themeFill="accent2"/>
      <w:spacing w:before="300" w:after="40"/>
      <w:outlineLvl w:val="0"/>
    </w:pPr>
    <w:rPr>
      <w:rFonts w:asciiTheme="majorHAnsi" w:hAnsiTheme="majorHAnsi"/>
      <w:color w:val="FFFFFF" w:themeColor="background1"/>
      <w:spacing w:val="5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pBdr>
        <w:top w:val="single" w:sz="6" w:space="1" w:color="9FB8CD" w:themeColor="accent2"/>
        <w:left w:val="single" w:sz="48" w:space="1" w:color="9FB8CD" w:themeColor="accent2"/>
        <w:bottom w:val="single" w:sz="6" w:space="1" w:color="9FB8CD" w:themeColor="accent2"/>
        <w:right w:val="single" w:sz="6" w:space="1" w:color="9FB8CD" w:themeColor="accent2"/>
      </w:pBdr>
      <w:spacing w:before="240" w:after="80"/>
      <w:ind w:left="144"/>
      <w:outlineLvl w:val="1"/>
    </w:pPr>
    <w:rPr>
      <w:rFonts w:asciiTheme="majorHAnsi" w:hAnsiTheme="majorHAnsi"/>
      <w:color w:val="628BAD" w:themeColor="accent2" w:themeShade="BF"/>
      <w:spacing w:val="5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pBdr>
        <w:top w:val="single" w:sz="6" w:space="1" w:color="A6A6A6" w:themeColor="background1" w:themeShade="A6"/>
        <w:left w:val="single" w:sz="48" w:space="1" w:color="A6A6A6" w:themeColor="background1" w:themeShade="A6"/>
        <w:bottom w:val="single" w:sz="6" w:space="1" w:color="A6A6A6" w:themeColor="background1" w:themeShade="A6"/>
        <w:right w:val="single" w:sz="6" w:space="1" w:color="A6A6A6" w:themeColor="background1" w:themeShade="A6"/>
      </w:pBdr>
      <w:spacing w:before="200" w:after="80"/>
      <w:ind w:left="144"/>
      <w:outlineLvl w:val="2"/>
    </w:pPr>
    <w:rPr>
      <w:rFonts w:asciiTheme="majorHAnsi" w:hAnsiTheme="majorHAnsi"/>
      <w:color w:val="595959" w:themeColor="text1" w:themeTint="A6"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pBdr>
        <w:bottom w:val="single" w:sz="6" w:space="1" w:color="A6A6A6" w:themeColor="background1" w:themeShade="A6"/>
      </w:pBdr>
      <w:spacing w:before="200" w:after="80"/>
      <w:outlineLvl w:val="3"/>
    </w:pPr>
    <w:rPr>
      <w:rFonts w:asciiTheme="majorHAnsi" w:hAnsiTheme="majorHAnsi"/>
      <w:color w:val="595959" w:themeColor="text1" w:themeTint="A6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pBdr>
        <w:bottom w:val="dashed" w:sz="4" w:space="1" w:color="A6A6A6" w:themeColor="background1" w:themeShade="A6"/>
      </w:pBdr>
      <w:spacing w:before="200" w:after="80"/>
      <w:outlineLvl w:val="4"/>
    </w:pPr>
    <w:rPr>
      <w:rFonts w:asciiTheme="majorHAnsi" w:hAnsiTheme="majorHAnsi"/>
      <w:color w:val="404040" w:themeColor="text1" w:themeTint="BF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spacing w:before="200" w:after="80"/>
      <w:outlineLvl w:val="5"/>
    </w:pPr>
    <w:rPr>
      <w:rFonts w:asciiTheme="majorHAnsi" w:hAnsiTheme="majorHAnsi"/>
      <w:b/>
      <w:color w:val="7F7F7F" w:themeColor="background1" w:themeShade="7F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spacing w:before="200" w:after="80"/>
      <w:outlineLvl w:val="6"/>
    </w:pPr>
    <w:rPr>
      <w:rFonts w:asciiTheme="majorHAnsi" w:hAnsiTheme="majorHAnsi"/>
      <w:b/>
      <w:i/>
      <w:color w:val="808080" w:themeColor="background1" w:themeShade="80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spacing w:before="200" w:after="80"/>
      <w:outlineLvl w:val="7"/>
    </w:pPr>
    <w:rPr>
      <w:rFonts w:asciiTheme="majorHAnsi" w:hAnsiTheme="majorHAnsi"/>
      <w:color w:val="9FB8CD" w:themeColor="accent2"/>
      <w:sz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spacing w:before="200" w:after="80"/>
      <w:outlineLvl w:val="8"/>
    </w:pPr>
    <w:rPr>
      <w:rFonts w:asciiTheme="majorHAnsi" w:hAnsiTheme="majorHAnsi"/>
      <w:i/>
      <w:color w:val="9FB8CD" w:themeColor="accent2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basedOn w:val="Normal"/>
    <w:link w:val="NoSpacingChar"/>
    <w:uiPriority w:val="99"/>
    <w:qFormat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cs="Times New Roman"/>
      <w:color w:val="000000" w:themeColor="text1"/>
      <w:sz w:val="20"/>
      <w:szCs w:val="20"/>
      <w:lang w:eastAsia="ja-JP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cs="Times New Roman"/>
      <w:color w:val="000000" w:themeColor="text1"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000000" w:themeColor="text1"/>
      <w:sz w:val="16"/>
      <w:szCs w:val="16"/>
      <w:lang w:eastAsia="ja-JP"/>
    </w:rPr>
  </w:style>
  <w:style w:type="paragraph" w:styleId="ListBullet">
    <w:name w:val="List Bullet"/>
    <w:basedOn w:val="Normal"/>
    <w:uiPriority w:val="36"/>
    <w:unhideWhenUsed/>
    <w:qFormat/>
    <w:pPr>
      <w:numPr>
        <w:numId w:val="26"/>
      </w:numPr>
      <w:spacing w:after="120"/>
      <w:contextualSpacing/>
    </w:pPr>
  </w:style>
  <w:style w:type="paragraph" w:customStyle="1" w:styleId="Section">
    <w:name w:val="Section"/>
    <w:basedOn w:val="Normal"/>
    <w:next w:val="Normal"/>
    <w:link w:val="SectionChar"/>
    <w:uiPriority w:val="1"/>
    <w:qFormat/>
    <w:pPr>
      <w:spacing w:after="120" w:line="240" w:lineRule="auto"/>
      <w:contextualSpacing/>
    </w:pPr>
    <w:rPr>
      <w:rFonts w:asciiTheme="majorHAnsi" w:hAnsiTheme="majorHAnsi"/>
      <w:b/>
      <w:color w:val="9FB8CD" w:themeColor="accent2"/>
      <w:sz w:val="24"/>
    </w:rPr>
  </w:style>
  <w:style w:type="paragraph" w:customStyle="1" w:styleId="Subsection">
    <w:name w:val="Subsection"/>
    <w:basedOn w:val="Normal"/>
    <w:link w:val="SubsectionChar"/>
    <w:uiPriority w:val="3"/>
    <w:qFormat/>
    <w:pPr>
      <w:spacing w:before="40" w:after="80" w:line="240" w:lineRule="auto"/>
    </w:pPr>
    <w:rPr>
      <w:rFonts w:asciiTheme="majorHAnsi" w:hAnsiTheme="majorHAnsi"/>
      <w:b/>
      <w:color w:val="727CA3" w:themeColor="accent1"/>
      <w:sz w:val="18"/>
    </w:rPr>
  </w:style>
  <w:style w:type="paragraph" w:styleId="Quote">
    <w:name w:val="Quote"/>
    <w:basedOn w:val="Normal"/>
    <w:link w:val="QuoteChar"/>
    <w:uiPriority w:val="29"/>
    <w:qFormat/>
    <w:rPr>
      <w:i/>
      <w:color w:val="7F7F7F" w:themeColor="background1" w:themeShade="7F"/>
    </w:rPr>
  </w:style>
  <w:style w:type="character" w:customStyle="1" w:styleId="QuoteChar">
    <w:name w:val="Quote Char"/>
    <w:basedOn w:val="DefaultParagraphFont"/>
    <w:link w:val="Quote"/>
    <w:uiPriority w:val="29"/>
    <w:rPr>
      <w:rFonts w:cs="Times New Roman"/>
      <w:i/>
      <w:color w:val="7F7F7F" w:themeColor="background1" w:themeShade="7F"/>
      <w:sz w:val="20"/>
      <w:szCs w:val="20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hAnsiTheme="majorHAnsi" w:cs="Times New Roman"/>
      <w:color w:val="628BAD" w:themeColor="accent2" w:themeShade="BF"/>
      <w:spacing w:val="5"/>
      <w:sz w:val="20"/>
      <w:szCs w:val="28"/>
      <w:lang w:eastAsia="ja-JP"/>
    </w:rPr>
  </w:style>
  <w:style w:type="paragraph" w:customStyle="1" w:styleId="PersonalName">
    <w:name w:val="Personal Name"/>
    <w:basedOn w:val="NoSpacing"/>
    <w:link w:val="PersonalNameChar"/>
    <w:uiPriority w:val="1"/>
    <w:qFormat/>
    <w:pPr>
      <w:jc w:val="right"/>
    </w:pPr>
    <w:rPr>
      <w:rFonts w:asciiTheme="majorHAnsi" w:hAnsiTheme="majorHAnsi"/>
      <w:noProof/>
      <w:color w:val="525A7D" w:themeColor="accent1" w:themeShade="BF"/>
      <w:sz w:val="40"/>
      <w:szCs w:val="40"/>
    </w:rPr>
  </w:style>
  <w:style w:type="paragraph" w:styleId="ListBullet2">
    <w:name w:val="List Bullet 2"/>
    <w:basedOn w:val="Normal"/>
    <w:uiPriority w:val="36"/>
    <w:semiHidden/>
    <w:unhideWhenUsed/>
    <w:qFormat/>
    <w:pPr>
      <w:numPr>
        <w:numId w:val="27"/>
      </w:numPr>
      <w:spacing w:after="120"/>
      <w:contextualSpacing/>
    </w:pPr>
  </w:style>
  <w:style w:type="character" w:styleId="Hyperlink">
    <w:name w:val="Hyperlink"/>
    <w:basedOn w:val="DefaultParagraphFont"/>
    <w:uiPriority w:val="99"/>
    <w:semiHidden/>
    <w:unhideWhenUsed/>
    <w:rPr>
      <w:color w:val="B292CA" w:themeColor="hyperlink"/>
      <w:u w:val="single"/>
    </w:rPr>
  </w:style>
  <w:style w:type="character" w:styleId="BookTitle">
    <w:name w:val="Book Title"/>
    <w:basedOn w:val="DefaultParagraphFont"/>
    <w:uiPriority w:val="33"/>
    <w:qFormat/>
    <w:rPr>
      <w:rFonts w:asciiTheme="majorHAnsi" w:hAnsiTheme="majorHAnsi" w:cs="Times New Roman"/>
      <w:i/>
      <w:color w:val="8E736A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pPr>
      <w:spacing w:after="0" w:line="240" w:lineRule="auto"/>
    </w:pPr>
    <w:rPr>
      <w:rFonts w:asciiTheme="majorHAnsi" w:hAnsiTheme="majorHAnsi"/>
      <w:bCs/>
      <w:color w:val="9FB8CD" w:themeColor="accent2"/>
      <w:sz w:val="16"/>
      <w:szCs w:val="18"/>
    </w:rPr>
  </w:style>
  <w:style w:type="character" w:styleId="Emphasis">
    <w:name w:val="Emphasis"/>
    <w:uiPriority w:val="20"/>
    <w:qFormat/>
    <w:rPr>
      <w:b/>
      <w:i/>
      <w:spacing w:val="0"/>
    </w:rPr>
  </w:style>
  <w:style w:type="character" w:customStyle="1" w:styleId="NoSpacingChar">
    <w:name w:val="No Spacing Char"/>
    <w:basedOn w:val="DefaultParagraphFont"/>
    <w:link w:val="NoSpacing"/>
    <w:uiPriority w:val="99"/>
    <w:rPr>
      <w:rFonts w:cs="Times New Roman"/>
      <w:color w:val="000000" w:themeColor="text1"/>
      <w:sz w:val="20"/>
      <w:szCs w:val="20"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semiHidden/>
    <w:rPr>
      <w:rFonts w:asciiTheme="majorHAnsi" w:hAnsiTheme="majorHAnsi" w:cs="Times New Roman"/>
      <w:color w:val="FFFFFF" w:themeColor="background1"/>
      <w:spacing w:val="5"/>
      <w:sz w:val="20"/>
      <w:szCs w:val="32"/>
      <w:shd w:val="clear" w:color="auto" w:fill="9FB8CD" w:themeFill="accent2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hAnsiTheme="majorHAnsi" w:cs="Times New Roman"/>
      <w:color w:val="595959" w:themeColor="text1" w:themeTint="A6"/>
      <w:spacing w:val="5"/>
      <w:sz w:val="20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hAnsiTheme="majorHAnsi" w:cs="Times New Roman"/>
      <w:color w:val="595959" w:themeColor="text1" w:themeTint="A6"/>
      <w:sz w:val="20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hAnsiTheme="majorHAnsi" w:cs="Times New Roman"/>
      <w:color w:val="404040" w:themeColor="text1" w:themeTint="BF"/>
      <w:sz w:val="20"/>
      <w:szCs w:val="2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hAnsiTheme="majorHAnsi" w:cs="Times New Roman"/>
      <w:b/>
      <w:color w:val="7F7F7F" w:themeColor="background1" w:themeShade="7F"/>
      <w:sz w:val="18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hAnsiTheme="majorHAnsi" w:cs="Times New Roman"/>
      <w:b/>
      <w:i/>
      <w:color w:val="808080" w:themeColor="background1" w:themeShade="80"/>
      <w:sz w:val="18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hAnsiTheme="majorHAnsi" w:cs="Times New Roman"/>
      <w:color w:val="9FB8CD" w:themeColor="accent2"/>
      <w:sz w:val="18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hAnsiTheme="majorHAnsi" w:cs="Times New Roman"/>
      <w:i/>
      <w:color w:val="9FB8CD" w:themeColor="accent2"/>
      <w:sz w:val="18"/>
      <w:szCs w:val="20"/>
      <w:lang w:eastAsia="ja-JP"/>
    </w:rPr>
  </w:style>
  <w:style w:type="character" w:styleId="IntenseEmphasis">
    <w:name w:val="Intense Emphasis"/>
    <w:basedOn w:val="DefaultParagraphFont"/>
    <w:uiPriority w:val="21"/>
    <w:qFormat/>
    <w:rPr>
      <w:rFonts w:cs="Times New Roman"/>
      <w:b/>
      <w:i/>
      <w:color w:val="BAC737" w:themeColor="accent3" w:themeShade="BF"/>
      <w:sz w:val="20"/>
      <w:szCs w:val="20"/>
    </w:rPr>
  </w:style>
  <w:style w:type="paragraph" w:styleId="IntenseQuote">
    <w:name w:val="Intense Quote"/>
    <w:basedOn w:val="Normal"/>
    <w:link w:val="IntenseQuoteChar"/>
    <w:uiPriority w:val="30"/>
    <w:qFormat/>
    <w:pPr>
      <w:pBdr>
        <w:top w:val="single" w:sz="6" w:space="10" w:color="628BAD" w:themeColor="accent2" w:themeShade="BF"/>
        <w:left w:val="single" w:sz="6" w:space="10" w:color="628BAD" w:themeColor="accent2" w:themeShade="BF"/>
        <w:bottom w:val="single" w:sz="6" w:space="10" w:color="628BAD" w:themeColor="accent2" w:themeShade="BF"/>
        <w:right w:val="single" w:sz="6" w:space="10" w:color="628BAD" w:themeColor="accent2" w:themeShade="BF"/>
      </w:pBdr>
      <w:shd w:val="clear" w:color="auto" w:fill="9FB8CD" w:themeFill="accent2"/>
      <w:ind w:left="720" w:right="720"/>
      <w:jc w:val="center"/>
    </w:pPr>
    <w:rPr>
      <w:rFonts w:asciiTheme="majorHAnsi" w:hAnsiTheme="majorHAnsi"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Theme="majorHAnsi" w:hAnsiTheme="majorHAnsi" w:cs="Times New Roman"/>
      <w:i/>
      <w:color w:val="FFFFFF" w:themeColor="background1"/>
      <w:sz w:val="20"/>
      <w:szCs w:val="20"/>
      <w:shd w:val="clear" w:color="auto" w:fill="9FB8CD" w:themeFill="accent2"/>
      <w:lang w:eastAsia="ja-JP"/>
    </w:rPr>
  </w:style>
  <w:style w:type="character" w:styleId="IntenseReference">
    <w:name w:val="Intense Reference"/>
    <w:basedOn w:val="DefaultParagraphFont"/>
    <w:uiPriority w:val="32"/>
    <w:qFormat/>
    <w:rPr>
      <w:rFonts w:cs="Times New Roman"/>
      <w:b/>
      <w:color w:val="525A7D" w:themeColor="accent1" w:themeShade="BF"/>
      <w:sz w:val="20"/>
      <w:szCs w:val="20"/>
      <w:u w:val="single"/>
    </w:rPr>
  </w:style>
  <w:style w:type="paragraph" w:styleId="ListBullet3">
    <w:name w:val="List Bullet 3"/>
    <w:basedOn w:val="Normal"/>
    <w:uiPriority w:val="36"/>
    <w:semiHidden/>
    <w:unhideWhenUsed/>
    <w:qFormat/>
    <w:pPr>
      <w:numPr>
        <w:numId w:val="28"/>
      </w:numPr>
      <w:spacing w:after="120"/>
      <w:contextualSpacing/>
    </w:pPr>
  </w:style>
  <w:style w:type="paragraph" w:styleId="ListBullet4">
    <w:name w:val="List Bullet 4"/>
    <w:basedOn w:val="Normal"/>
    <w:uiPriority w:val="36"/>
    <w:semiHidden/>
    <w:unhideWhenUsed/>
    <w:qFormat/>
    <w:pPr>
      <w:numPr>
        <w:numId w:val="29"/>
      </w:numPr>
      <w:spacing w:after="120"/>
      <w:contextualSpacing/>
    </w:pPr>
  </w:style>
  <w:style w:type="paragraph" w:styleId="ListBullet5">
    <w:name w:val="List Bullet 5"/>
    <w:basedOn w:val="Normal"/>
    <w:uiPriority w:val="36"/>
    <w:semiHidden/>
    <w:unhideWhenUsed/>
    <w:qFormat/>
    <w:pPr>
      <w:numPr>
        <w:numId w:val="30"/>
      </w:numPr>
      <w:spacing w:after="120"/>
      <w:contextualSpacing/>
    </w:pPr>
  </w:style>
  <w:style w:type="character" w:styleId="Strong">
    <w:name w:val="Strong"/>
    <w:uiPriority w:val="22"/>
    <w:qFormat/>
    <w:rPr>
      <w:rFonts w:asciiTheme="minorHAnsi" w:hAnsiTheme="minorHAnsi"/>
      <w:b/>
      <w:color w:val="9FB8CD" w:themeColor="accent2"/>
    </w:rPr>
  </w:style>
  <w:style w:type="character" w:styleId="SubtleEmphasis">
    <w:name w:val="Subtle Emphasis"/>
    <w:basedOn w:val="DefaultParagraphFont"/>
    <w:uiPriority w:val="19"/>
    <w:qFormat/>
    <w:rPr>
      <w:rFonts w:cs="Times New Roman"/>
      <w:i/>
      <w:color w:val="737373" w:themeColor="text1" w:themeTint="8C"/>
      <w:kern w:val="16"/>
      <w:sz w:val="20"/>
      <w:szCs w:val="24"/>
    </w:rPr>
  </w:style>
  <w:style w:type="character" w:styleId="SubtleReference">
    <w:name w:val="Subtle Reference"/>
    <w:basedOn w:val="DefaultParagraphFont"/>
    <w:uiPriority w:val="31"/>
    <w:qFormat/>
    <w:rPr>
      <w:rFonts w:cs="Times New Roman"/>
      <w:color w:val="737373" w:themeColor="text1" w:themeTint="8C"/>
      <w:sz w:val="20"/>
      <w:szCs w:val="20"/>
      <w:u w:val="single"/>
    </w:rPr>
  </w:style>
  <w:style w:type="paragraph" w:styleId="TOC1">
    <w:name w:val="toc 1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</w:pPr>
    <w:rPr>
      <w:smallCaps/>
      <w:noProof/>
      <w:color w:val="9FB8CD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216"/>
    </w:pPr>
    <w:rPr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446"/>
    </w:pPr>
    <w:rPr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662"/>
    </w:pPr>
    <w:rPr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878"/>
    </w:pPr>
    <w:rPr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094"/>
    </w:pPr>
    <w:rPr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325"/>
    </w:pPr>
    <w:rPr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540"/>
    </w:pPr>
    <w:rPr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qFormat/>
    <w:pPr>
      <w:tabs>
        <w:tab w:val="right" w:leader="dot" w:pos="8630"/>
      </w:tabs>
      <w:spacing w:after="40" w:line="240" w:lineRule="auto"/>
      <w:ind w:left="1760"/>
    </w:pPr>
    <w:rPr>
      <w:smallCaps/>
      <w:noProof/>
    </w:rPr>
  </w:style>
  <w:style w:type="paragraph" w:customStyle="1" w:styleId="SendersAddress">
    <w:name w:val="Sender's Address"/>
    <w:basedOn w:val="NoSpacing"/>
    <w:link w:val="SendersAddressChar"/>
    <w:uiPriority w:val="1"/>
    <w:semiHidden/>
    <w:unhideWhenUsed/>
    <w:qFormat/>
    <w:pPr>
      <w:spacing w:before="200" w:line="276" w:lineRule="auto"/>
      <w:contextualSpacing/>
      <w:jc w:val="right"/>
    </w:pPr>
    <w:rPr>
      <w:rFonts w:asciiTheme="majorHAnsi" w:hAnsiTheme="majorHAnsi"/>
      <w:color w:val="9FB8CD" w:themeColor="accent2"/>
      <w:sz w:val="18"/>
      <w:szCs w:val="18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spacing w:after="720" w:line="240" w:lineRule="auto"/>
    </w:pPr>
    <w:rPr>
      <w:rFonts w:asciiTheme="majorHAnsi" w:hAnsiTheme="majorHAnsi" w:cstheme="minorHAnsi"/>
      <w:color w:val="9FB8CD" w:themeColor="accent2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hAnsiTheme="majorHAnsi"/>
      <w:color w:val="9FB8CD" w:themeColor="accent2"/>
      <w:sz w:val="24"/>
      <w:szCs w:val="24"/>
      <w:lang w:eastAsia="ja-JP"/>
    </w:rPr>
  </w:style>
  <w:style w:type="paragraph" w:styleId="Title">
    <w:name w:val="Title"/>
    <w:basedOn w:val="Normal"/>
    <w:link w:val="TitleChar"/>
    <w:uiPriority w:val="10"/>
    <w:semiHidden/>
    <w:unhideWhenUsed/>
    <w:qFormat/>
    <w:pPr>
      <w:spacing w:line="240" w:lineRule="auto"/>
    </w:pPr>
    <w:rPr>
      <w:rFonts w:asciiTheme="majorHAnsi" w:hAnsiTheme="majorHAnsi"/>
      <w:color w:val="9FB8CD" w:themeColor="accent2"/>
      <w:sz w:val="52"/>
      <w:szCs w:val="48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hAnsiTheme="majorHAnsi" w:cs="Times New Roman"/>
      <w:color w:val="9FB8CD" w:themeColor="accent2"/>
      <w:sz w:val="52"/>
      <w:szCs w:val="48"/>
      <w:lang w:eastAsia="ja-JP"/>
    </w:rPr>
  </w:style>
  <w:style w:type="character" w:customStyle="1" w:styleId="PersonalNameChar">
    <w:name w:val="Personal Name Char"/>
    <w:basedOn w:val="NoSpacingChar"/>
    <w:link w:val="PersonalName"/>
    <w:uiPriority w:val="1"/>
    <w:rPr>
      <w:rFonts w:asciiTheme="majorHAnsi" w:hAnsiTheme="majorHAnsi" w:cs="Times New Roman"/>
      <w:noProof/>
      <w:color w:val="525A7D" w:themeColor="accent1" w:themeShade="BF"/>
      <w:sz w:val="40"/>
      <w:szCs w:val="40"/>
      <w:lang w:eastAsia="ja-JP"/>
    </w:rPr>
  </w:style>
  <w:style w:type="character" w:customStyle="1" w:styleId="SectionChar">
    <w:name w:val="Section Char"/>
    <w:basedOn w:val="DefaultParagraphFont"/>
    <w:link w:val="Section"/>
    <w:uiPriority w:val="1"/>
    <w:rPr>
      <w:rFonts w:asciiTheme="majorHAnsi" w:hAnsiTheme="majorHAnsi" w:cs="Times New Roman"/>
      <w:b/>
      <w:color w:val="9FB8CD" w:themeColor="accent2"/>
      <w:sz w:val="24"/>
      <w:szCs w:val="20"/>
      <w:lang w:eastAsia="ja-JP"/>
    </w:rPr>
  </w:style>
  <w:style w:type="character" w:customStyle="1" w:styleId="SubsectionChar">
    <w:name w:val="Subsection Char"/>
    <w:basedOn w:val="DefaultParagraphFont"/>
    <w:link w:val="Subsection"/>
    <w:uiPriority w:val="3"/>
    <w:rPr>
      <w:rFonts w:asciiTheme="majorHAnsi" w:hAnsiTheme="majorHAnsi" w:cs="Times New Roman"/>
      <w:b/>
      <w:color w:val="727CA3" w:themeColor="accent1"/>
      <w:sz w:val="18"/>
      <w:szCs w:val="20"/>
      <w:lang w:eastAsia="ja-JP"/>
    </w:rPr>
  </w:style>
  <w:style w:type="character" w:customStyle="1" w:styleId="SendersAddressChar">
    <w:name w:val="Sender's Address Char"/>
    <w:basedOn w:val="NoSpacingChar"/>
    <w:link w:val="SendersAddress"/>
    <w:uiPriority w:val="1"/>
    <w:rPr>
      <w:rFonts w:asciiTheme="majorHAnsi" w:hAnsiTheme="majorHAnsi" w:cs="Times New Roman"/>
      <w:color w:val="9FB8CD" w:themeColor="accent2"/>
      <w:sz w:val="18"/>
      <w:szCs w:val="18"/>
      <w:lang w:eastAsia="ja-JP"/>
    </w:rPr>
  </w:style>
  <w:style w:type="character" w:styleId="PlaceholderText">
    <w:name w:val="Placeholder Text"/>
    <w:basedOn w:val="DefaultParagraphFont"/>
    <w:uiPriority w:val="99"/>
    <w:unhideWhenUsed/>
    <w:rPr>
      <w:color w:val="808080"/>
    </w:rPr>
  </w:style>
  <w:style w:type="paragraph" w:customStyle="1" w:styleId="SubsectionDate">
    <w:name w:val="Subsection Date"/>
    <w:basedOn w:val="Section"/>
    <w:link w:val="SubsectionDateChar"/>
    <w:uiPriority w:val="4"/>
    <w:qFormat/>
    <w:rPr>
      <w:color w:val="727CA3" w:themeColor="accent1"/>
      <w:sz w:val="18"/>
    </w:rPr>
  </w:style>
  <w:style w:type="paragraph" w:customStyle="1" w:styleId="SubsectionText">
    <w:name w:val="Subsection Text"/>
    <w:basedOn w:val="Normal"/>
    <w:uiPriority w:val="5"/>
    <w:qFormat/>
    <w:pPr>
      <w:spacing w:after="320"/>
      <w:contextualSpacing/>
    </w:pPr>
  </w:style>
  <w:style w:type="character" w:customStyle="1" w:styleId="SubsectionDateChar">
    <w:name w:val="Subsection Date Char"/>
    <w:basedOn w:val="SubsectionChar"/>
    <w:link w:val="SubsectionDate"/>
    <w:uiPriority w:val="4"/>
    <w:rPr>
      <w:rFonts w:asciiTheme="majorHAnsi" w:hAnsiTheme="majorHAnsi" w:cs="Times New Roman"/>
      <w:b/>
      <w:color w:val="727CA3" w:themeColor="accent1"/>
      <w:sz w:val="18"/>
      <w:szCs w:val="20"/>
      <w:lang w:eastAsia="ja-JP"/>
    </w:rPr>
  </w:style>
  <w:style w:type="paragraph" w:customStyle="1" w:styleId="FooterFirstPage">
    <w:name w:val="Footer First Page"/>
    <w:basedOn w:val="Footer"/>
    <w:uiPriority w:val="34"/>
    <w:pPr>
      <w:pBdr>
        <w:top w:val="dashed" w:sz="4" w:space="18" w:color="7F7F7F"/>
      </w:pBdr>
      <w:jc w:val="right"/>
    </w:pPr>
    <w:rPr>
      <w:color w:val="7F7F7F" w:themeColor="text1" w:themeTint="80"/>
      <w:szCs w:val="18"/>
    </w:rPr>
  </w:style>
  <w:style w:type="paragraph" w:customStyle="1" w:styleId="HeaderFirstPage">
    <w:name w:val="Header First Page"/>
    <w:basedOn w:val="Header"/>
    <w:qFormat/>
    <w:pPr>
      <w:pBdr>
        <w:bottom w:val="dashed" w:sz="4" w:space="18" w:color="7F7F7F"/>
      </w:pBdr>
      <w:spacing w:line="396" w:lineRule="auto"/>
    </w:pPr>
    <w:rPr>
      <w:color w:val="7F7F7F" w:themeColor="text1" w:themeTint="80"/>
    </w:rPr>
  </w:style>
  <w:style w:type="paragraph" w:customStyle="1" w:styleId="AddressText">
    <w:name w:val="Address Text"/>
    <w:basedOn w:val="NoSpacing"/>
    <w:uiPriority w:val="2"/>
    <w:qFormat/>
    <w:pPr>
      <w:spacing w:before="200" w:line="276" w:lineRule="auto"/>
      <w:contextualSpacing/>
      <w:jc w:val="right"/>
    </w:pPr>
    <w:rPr>
      <w:rFonts w:asciiTheme="majorHAnsi" w:hAnsiTheme="majorHAnsi"/>
      <w:color w:val="9FB8CD" w:themeColor="accent2"/>
      <w:sz w:val="18"/>
      <w:lang w:bidi="he-IL"/>
    </w:rPr>
  </w:style>
  <w:style w:type="paragraph" w:customStyle="1" w:styleId="HeaderLeft">
    <w:name w:val="Header Left"/>
    <w:basedOn w:val="Header"/>
    <w:uiPriority w:val="35"/>
    <w:semiHidden/>
    <w:unhideWhenUsed/>
    <w:qFormat/>
    <w:pPr>
      <w:pBdr>
        <w:bottom w:val="dashed" w:sz="4" w:space="18" w:color="7F7F7F" w:themeColor="text1" w:themeTint="80"/>
      </w:pBdr>
      <w:spacing w:line="396" w:lineRule="auto"/>
      <w:contextualSpacing/>
    </w:pPr>
    <w:rPr>
      <w:color w:val="7F7F7F" w:themeColor="text1" w:themeTint="80"/>
    </w:rPr>
  </w:style>
  <w:style w:type="paragraph" w:customStyle="1" w:styleId="FooterLeft">
    <w:name w:val="Footer Left"/>
    <w:basedOn w:val="Normal"/>
    <w:next w:val="Subsection"/>
    <w:uiPriority w:val="35"/>
    <w:semiHidden/>
    <w:unhideWhenUsed/>
    <w:qFormat/>
    <w:pPr>
      <w:pBdr>
        <w:top w:val="dashed" w:sz="4" w:space="18" w:color="7F7F7F" w:themeColor="text1" w:themeTint="80"/>
      </w:pBdr>
      <w:tabs>
        <w:tab w:val="center" w:pos="4320"/>
        <w:tab w:val="right" w:pos="8640"/>
      </w:tabs>
    </w:pPr>
    <w:rPr>
      <w:color w:val="7F7F7F" w:themeColor="text1" w:themeTint="80"/>
      <w:szCs w:val="18"/>
    </w:rPr>
  </w:style>
  <w:style w:type="paragraph" w:customStyle="1" w:styleId="HeaderRight">
    <w:name w:val="Header Right"/>
    <w:basedOn w:val="Header"/>
    <w:uiPriority w:val="35"/>
    <w:semiHidden/>
    <w:unhideWhenUsed/>
    <w:qFormat/>
    <w:pPr>
      <w:pBdr>
        <w:bottom w:val="dashed" w:sz="4" w:space="18" w:color="7F7F7F"/>
      </w:pBdr>
      <w:spacing w:line="396" w:lineRule="auto"/>
      <w:contextualSpacing/>
      <w:jc w:val="right"/>
    </w:pPr>
    <w:rPr>
      <w:color w:val="7F7F7F" w:themeColor="text1" w:themeTint="80"/>
    </w:rPr>
  </w:style>
  <w:style w:type="paragraph" w:customStyle="1" w:styleId="FooterRight">
    <w:name w:val="Footer Right"/>
    <w:basedOn w:val="Footer"/>
    <w:uiPriority w:val="35"/>
    <w:semiHidden/>
    <w:unhideWhenUsed/>
    <w:qFormat/>
    <w:pPr>
      <w:pBdr>
        <w:top w:val="dashed" w:sz="4" w:space="18" w:color="7F7F7F"/>
      </w:pBdr>
      <w:jc w:val="right"/>
    </w:pPr>
    <w:rPr>
      <w:color w:val="7F7F7F" w:themeColor="text1" w:themeTint="80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11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33\Origin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3D6BA6D99104720850ACA2250014F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928510-2359-46BB-BC1D-60F8FE233BD1}"/>
      </w:docPartPr>
      <w:docPartBody>
        <w:p w:rsidR="00D14EDE" w:rsidRDefault="00F71028">
          <w:pPr>
            <w:pStyle w:val="33D6BA6D99104720850ACA2250014F9D"/>
          </w:pPr>
          <w:r>
            <w:rPr>
              <w:rStyle w:val="PlaceholderText"/>
            </w:rPr>
            <w:t>Choose a building block.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GMinchoE">
    <w:charset w:val="80"/>
    <w:family w:val="modern"/>
    <w:pitch w:val="fixed"/>
    <w:sig w:usb0="E00002FF" w:usb1="2AC7EDFE" w:usb2="00000012" w:usb3="00000000" w:csb0="0002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A27"/>
    <w:rsid w:val="00266A27"/>
    <w:rsid w:val="00CB41A9"/>
    <w:rsid w:val="00D14EDE"/>
    <w:rsid w:val="00F71028"/>
    <w:rsid w:val="00FC1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unhideWhenUsed/>
    <w:rPr>
      <w:color w:val="808080"/>
    </w:rPr>
  </w:style>
  <w:style w:type="paragraph" w:customStyle="1" w:styleId="33D6BA6D99104720850ACA2250014F9D">
    <w:name w:val="33D6BA6D99104720850ACA2250014F9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Origin">
  <a:themeElements>
    <a:clrScheme name="Origin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Origin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rigin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00000"/>
              </a:schemeClr>
            </a:gs>
            <a:gs pos="30000">
              <a:schemeClr val="phClr">
                <a:tint val="61000"/>
                <a:satMod val="200000"/>
              </a:schemeClr>
            </a:gs>
            <a:gs pos="45000">
              <a:schemeClr val="phClr">
                <a:tint val="66000"/>
                <a:satMod val="200000"/>
              </a:schemeClr>
            </a:gs>
            <a:gs pos="55000">
              <a:schemeClr val="phClr">
                <a:tint val="66000"/>
                <a:satMod val="200000"/>
              </a:schemeClr>
            </a:gs>
            <a:gs pos="73000">
              <a:schemeClr val="phClr">
                <a:tint val="61000"/>
                <a:satMod val="200000"/>
              </a:schemeClr>
            </a:gs>
            <a:gs pos="100000">
              <a:schemeClr val="phClr">
                <a:tint val="45000"/>
                <a:satMod val="20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</a:schemeClr>
            </a:gs>
            <a:gs pos="30000">
              <a:schemeClr val="phClr">
                <a:shade val="90000"/>
                <a:satMod val="110000"/>
              </a:schemeClr>
            </a:gs>
            <a:gs pos="45000">
              <a:schemeClr val="phClr">
                <a:shade val="100000"/>
                <a:satMod val="118000"/>
              </a:schemeClr>
            </a:gs>
            <a:gs pos="55000">
              <a:schemeClr val="phClr">
                <a:shade val="100000"/>
                <a:satMod val="118000"/>
              </a:schemeClr>
            </a:gs>
            <a:gs pos="73000">
              <a:schemeClr val="phClr">
                <a:shade val="90000"/>
                <a:satMod val="110000"/>
              </a:schemeClr>
            </a:gs>
            <a:gs pos="100000">
              <a:schemeClr val="phClr">
                <a:shade val="63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30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balanced" dir="t">
              <a:rot lat="0" lon="0" rev="0"/>
            </a:lightRig>
          </a:scene3d>
          <a:sp3d prstMaterial="matte">
            <a:bevelT w="0" h="0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50000"/>
              </a:srgbClr>
            </a:outerShdw>
          </a:effectLst>
          <a:scene3d>
            <a:camera prst="orthographicFront" fov="0">
              <a:rot lat="0" lon="0" rev="0"/>
            </a:camera>
            <a:lightRig rig="soft" dir="t">
              <a:rot lat="0" lon="0" rev="2700000"/>
            </a:lightRig>
          </a:scene3d>
          <a:sp3d prstMaterial="matte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60000"/>
                <a:satMod val="300000"/>
              </a:schemeClr>
            </a:gs>
            <a:gs pos="30000">
              <a:schemeClr val="phClr">
                <a:shade val="80000"/>
                <a:satMod val="230000"/>
              </a:schemeClr>
            </a:gs>
            <a:gs pos="100000">
              <a:schemeClr val="phClr">
                <a:tint val="97000"/>
                <a:satMod val="22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6000"/>
                <a:satMod val="120000"/>
              </a:schemeClr>
              <a:schemeClr val="phClr">
                <a:tint val="90000"/>
              </a:schemeClr>
            </a:duotone>
          </a:blip>
          <a:tile tx="0" ty="0" sx="35000" sy="40000" flip="x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>true</outs:corruptMetadataWasLost>
</outs:outSpaceData>
</file>

<file path=customXml/itemProps1.xml><?xml version="1.0" encoding="utf-8"?>
<ds:datastoreItem xmlns:ds="http://schemas.openxmlformats.org/officeDocument/2006/customXml" ds:itemID="{43DEA257-878D-48ED-B352-94E89FDD322F}">
  <ds:schemaRefs>
    <ds:schemaRef ds:uri="http://schemas.microsoft.com/office/2009/outspace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OriginResume</Template>
  <TotalTime>99</TotalTime>
  <Pages>3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Intel</dc:creator>
  <cp:lastModifiedBy>santhosh kumar</cp:lastModifiedBy>
  <cp:revision>4</cp:revision>
  <dcterms:created xsi:type="dcterms:W3CDTF">2021-08-18T13:35:00Z</dcterms:created>
  <dcterms:modified xsi:type="dcterms:W3CDTF">2021-10-14T13:29:00Z</dcterms:modified>
</cp:coreProperties>
</file>