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 /><Relationship Id="rId2" Type="http://schemas.openxmlformats.org/package/2006/relationships/metadata/core-properties" Target="docProps/core.xml" /><Relationship Id="rId1" Type="http://schemas.openxmlformats.org/officeDocument/2006/relationships/officeDocument" Target="word/document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ackground w:color="FFFFFF"/>
  <w:body>
    <w:p w:rsidR="00000000" w:rsidRDefault="00DD629E">
      <w:pPr>
        <w:pStyle w:val="NoSpacing"/>
        <w:jc w:val="center"/>
        <w:rPr>
          <w:b/>
          <w:sz w:val="32"/>
          <w:szCs w:val="28"/>
          <w:u w:val="single"/>
        </w:rPr>
      </w:pPr>
      <w:bookmarkStart w:id="0" w:name="_GoBack"/>
      <w:bookmarkEnd w:id="0"/>
      <w:r>
        <w:rPr>
          <w:b/>
          <w:sz w:val="32"/>
          <w:szCs w:val="28"/>
          <w:u w:val="single"/>
        </w:rPr>
        <w:t>CURRICULUM VITAE</w:t>
      </w:r>
    </w:p>
    <w:p w:rsidR="00000000" w:rsidRDefault="00DD629E">
      <w:pPr>
        <w:pStyle w:val="NoSpacing"/>
        <w:jc w:val="center"/>
        <w:rPr>
          <w:b/>
          <w:sz w:val="28"/>
          <w:u w:val="single"/>
        </w:rPr>
      </w:pPr>
    </w:p>
    <w:p w:rsidR="00000000" w:rsidRDefault="00DD629E">
      <w:pPr>
        <w:pStyle w:val="NoSpacing"/>
        <w:jc w:val="both"/>
        <w:rPr>
          <w:sz w:val="32"/>
          <w:szCs w:val="28"/>
        </w:rPr>
      </w:pPr>
      <w:r>
        <w:rPr>
          <w:bCs/>
          <w:sz w:val="28"/>
        </w:rPr>
        <w:t>B.kiran Prasad</w:t>
      </w:r>
      <w:r>
        <w:rPr>
          <w:sz w:val="32"/>
          <w:szCs w:val="28"/>
        </w:rPr>
        <w:t xml:space="preserve">                                                               </w:t>
      </w:r>
    </w:p>
    <w:p w:rsidR="00000000" w:rsidRDefault="00DD629E">
      <w:pPr>
        <w:pStyle w:val="NoSpacing"/>
        <w:jc w:val="both"/>
        <w:rPr>
          <w:sz w:val="28"/>
        </w:rPr>
      </w:pPr>
      <w:r>
        <w:rPr>
          <w:sz w:val="28"/>
        </w:rPr>
        <w:t xml:space="preserve">H NO: </w:t>
      </w:r>
      <w:r>
        <w:rPr>
          <w:sz w:val="28"/>
        </w:rPr>
        <w:t>1-2-2,</w:t>
      </w:r>
      <w:r>
        <w:rPr>
          <w:sz w:val="28"/>
        </w:rPr>
        <w:tab/>
      </w:r>
      <w:r>
        <w:rPr>
          <w:sz w:val="28"/>
        </w:rPr>
        <w:tab/>
      </w:r>
      <w:r>
        <w:rPr>
          <w:sz w:val="28"/>
        </w:rPr>
        <w:tab/>
      </w:r>
      <w:r>
        <w:rPr>
          <w:sz w:val="28"/>
        </w:rPr>
        <w:tab/>
      </w:r>
      <w:r>
        <w:rPr>
          <w:sz w:val="28"/>
        </w:rPr>
        <w:t xml:space="preserve">       </w:t>
      </w:r>
      <w:r>
        <w:rPr>
          <w:sz w:val="28"/>
        </w:rPr>
        <w:t xml:space="preserve">                </w:t>
      </w:r>
      <w:r>
        <w:rPr>
          <w:sz w:val="28"/>
        </w:rPr>
        <w:t>Mobile: 9121537602</w:t>
      </w:r>
      <w:r>
        <w:rPr>
          <w:rFonts w:hint="default"/>
          <w:sz w:val="28"/>
        </w:rPr>
        <w:t>,8500172520</w:t>
      </w:r>
    </w:p>
    <w:p w:rsidR="00000000" w:rsidRDefault="00DD629E">
      <w:pPr>
        <w:pStyle w:val="NoSpacing"/>
        <w:jc w:val="both"/>
        <w:rPr>
          <w:sz w:val="28"/>
        </w:rPr>
      </w:pPr>
      <w:r>
        <w:rPr>
          <w:sz w:val="28"/>
        </w:rPr>
        <w:t>Venkojipalem</w:t>
      </w:r>
      <w:r>
        <w:rPr>
          <w:sz w:val="28"/>
        </w:rPr>
        <w:t xml:space="preserve">, </w:t>
      </w:r>
      <w:r>
        <w:rPr>
          <w:sz w:val="28"/>
        </w:rPr>
        <w:t>vskp</w:t>
      </w:r>
      <w:r>
        <w:rPr>
          <w:sz w:val="28"/>
        </w:rPr>
        <w:t xml:space="preserve">.                         </w:t>
      </w:r>
      <w:r>
        <w:rPr>
          <w:sz w:val="28"/>
        </w:rPr>
        <w:tab/>
      </w:r>
      <w:r>
        <w:rPr>
          <w:sz w:val="28"/>
        </w:rPr>
        <w:tab/>
      </w:r>
      <w:r>
        <w:rPr>
          <w:sz w:val="28"/>
        </w:rPr>
        <w:t>E</w:t>
      </w:r>
      <w:r>
        <w:rPr>
          <w:sz w:val="28"/>
        </w:rPr>
        <w:t xml:space="preserve">mailID: </w:t>
      </w:r>
      <w:r>
        <w:rPr>
          <w:sz w:val="28"/>
        </w:rPr>
        <w:t>kiranprasad</w:t>
      </w:r>
      <w:r>
        <w:rPr>
          <w:sz w:val="28"/>
        </w:rPr>
        <w:t>25</w:t>
      </w:r>
      <w:r>
        <w:rPr>
          <w:sz w:val="28"/>
        </w:rPr>
        <w:t>@</w:t>
      </w:r>
      <w:r>
        <w:rPr>
          <w:sz w:val="28"/>
        </w:rPr>
        <w:t>outlook</w:t>
      </w:r>
      <w:r>
        <w:rPr>
          <w:sz w:val="28"/>
        </w:rPr>
        <w:t>.com</w:t>
      </w:r>
    </w:p>
    <w:p w:rsidR="00000000" w:rsidRDefault="008432CE">
      <w:pPr>
        <w:pStyle w:val="NoSpacing"/>
        <w:jc w:val="both"/>
        <w:rPr>
          <w:sz w:val="28"/>
        </w:rPr>
      </w:pPr>
      <w:r>
        <w:rPr>
          <w:noProof/>
          <w:sz w:val="28"/>
        </w:rPr>
        <w:drawing>
          <wp:anchor distT="0" distB="0" distL="114300" distR="114300" simplePos="0" relativeHeight="251657728" behindDoc="0" locked="0" layoutInCell="1" allowOverlap="1">
            <wp:simplePos x="0" y="0"/>
            <wp:positionH relativeFrom="column">
              <wp:posOffset>0</wp:posOffset>
            </wp:positionH>
            <wp:positionV relativeFrom="paragraph">
              <wp:posOffset>0</wp:posOffset>
            </wp:positionV>
            <wp:extent cx="5881370" cy="52070"/>
            <wp:effectExtent l="0" t="0" r="0" b="0"/>
            <wp:wrapNone/>
            <wp:docPr id="4" name="Picture 3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 3"/>
                    <pic:cNvPicPr>
                      <a:picLocks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81370" cy="520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000000" w:rsidRDefault="00DD629E">
      <w:pPr>
        <w:pStyle w:val="NoSpacing"/>
        <w:jc w:val="both"/>
        <w:rPr>
          <w:sz w:val="28"/>
        </w:rPr>
      </w:pPr>
    </w:p>
    <w:p w:rsidR="00000000" w:rsidRDefault="00DD629E">
      <w:pPr>
        <w:pStyle w:val="NoSpacing"/>
        <w:jc w:val="both"/>
        <w:rPr>
          <w:b/>
          <w:sz w:val="28"/>
          <w:u w:val="single"/>
        </w:rPr>
      </w:pPr>
      <w:r>
        <w:rPr>
          <w:b/>
          <w:sz w:val="28"/>
          <w:u w:val="single"/>
        </w:rPr>
        <w:t>CAREER</w:t>
      </w:r>
      <w:r>
        <w:rPr>
          <w:b/>
          <w:sz w:val="28"/>
          <w:u w:val="single"/>
        </w:rPr>
        <w:t xml:space="preserve"> </w:t>
      </w:r>
      <w:r>
        <w:rPr>
          <w:b/>
          <w:sz w:val="28"/>
          <w:u w:val="single"/>
        </w:rPr>
        <w:t>OBJECTIVE</w:t>
      </w:r>
    </w:p>
    <w:p w:rsidR="00000000" w:rsidRDefault="00DD629E">
      <w:pPr>
        <w:pStyle w:val="NoSpacing"/>
        <w:jc w:val="both"/>
        <w:rPr>
          <w:sz w:val="28"/>
        </w:rPr>
      </w:pPr>
      <w:r>
        <w:rPr>
          <w:sz w:val="28"/>
        </w:rPr>
        <w:t xml:space="preserve"> </w:t>
      </w:r>
    </w:p>
    <w:p w:rsidR="00000000" w:rsidRDefault="00DD629E">
      <w:pPr>
        <w:pStyle w:val="NoSpacing"/>
        <w:jc w:val="both"/>
        <w:rPr>
          <w:sz w:val="28"/>
        </w:rPr>
      </w:pPr>
      <w:r>
        <w:rPr>
          <w:sz w:val="28"/>
        </w:rPr>
        <w:t xml:space="preserve">To obtain a position where I can apply acquired knowledge and skills, to strive and </w:t>
      </w:r>
      <w:r>
        <w:rPr>
          <w:sz w:val="28"/>
        </w:rPr>
        <w:t>Visual Effects</w:t>
      </w:r>
      <w:r>
        <w:rPr>
          <w:sz w:val="28"/>
        </w:rPr>
        <w:t xml:space="preserve"> in tasks, which are undertaken for mutual growth.</w:t>
      </w:r>
    </w:p>
    <w:p w:rsidR="00000000" w:rsidRDefault="00DD629E">
      <w:pPr>
        <w:pStyle w:val="NoSpacing"/>
        <w:ind w:left="720"/>
        <w:rPr>
          <w:sz w:val="28"/>
        </w:rPr>
      </w:pPr>
    </w:p>
    <w:p w:rsidR="00000000" w:rsidRDefault="00DD629E">
      <w:pPr>
        <w:pStyle w:val="TableContents"/>
        <w:tabs>
          <w:tab w:val="left" w:pos="1429"/>
        </w:tabs>
        <w:spacing w:after="113"/>
        <w:rPr>
          <w:rFonts w:ascii="Calibri" w:hAnsi="Calibri"/>
          <w:b/>
          <w:sz w:val="28"/>
          <w:u w:val="single"/>
          <w:lang w:val="en-US"/>
        </w:rPr>
      </w:pPr>
      <w:r>
        <w:rPr>
          <w:rFonts w:ascii="Calibri" w:hAnsi="Calibri"/>
          <w:b/>
          <w:sz w:val="28"/>
          <w:u w:val="single"/>
          <w:lang w:val="en-US"/>
        </w:rPr>
        <w:t>WORK EXPERIENCE</w:t>
      </w:r>
    </w:p>
    <w:p w:rsidR="00000000" w:rsidRDefault="00DD629E">
      <w:pPr>
        <w:numPr>
          <w:ilvl w:val="0"/>
          <w:numId w:val="41"/>
        </w:numPr>
        <w:spacing w:after="0" w:line="240" w:lineRule="auto"/>
        <w:rPr>
          <w:sz w:val="20"/>
          <w:szCs w:val="20"/>
        </w:rPr>
      </w:pPr>
      <w:r>
        <w:rPr>
          <w:bCs/>
          <w:sz w:val="32"/>
          <w:szCs w:val="20"/>
        </w:rPr>
        <w:t xml:space="preserve">Presently working in </w:t>
      </w:r>
      <w:r>
        <w:rPr>
          <w:bCs/>
          <w:sz w:val="32"/>
          <w:szCs w:val="20"/>
        </w:rPr>
        <w:t>Video editor</w:t>
      </w:r>
      <w:r>
        <w:rPr>
          <w:bCs/>
          <w:sz w:val="32"/>
          <w:szCs w:val="20"/>
        </w:rPr>
        <w:t xml:space="preserve"> in</w:t>
      </w:r>
      <w:r>
        <w:t xml:space="preserve"> </w:t>
      </w:r>
      <w:r>
        <w:rPr>
          <w:bCs/>
          <w:sz w:val="32"/>
          <w:szCs w:val="20"/>
        </w:rPr>
        <w:t>Mystartuptv.</w:t>
      </w:r>
    </w:p>
    <w:p w:rsidR="00000000" w:rsidRDefault="00DD629E">
      <w:pPr>
        <w:spacing w:after="0" w:line="240" w:lineRule="auto"/>
        <w:rPr>
          <w:sz w:val="32"/>
        </w:rPr>
      </w:pPr>
    </w:p>
    <w:p w:rsidR="00000000" w:rsidRDefault="00DD629E">
      <w:pPr>
        <w:numPr>
          <w:ilvl w:val="0"/>
          <w:numId w:val="41"/>
        </w:numPr>
        <w:spacing w:after="0" w:line="240" w:lineRule="auto"/>
      </w:pPr>
      <w:r>
        <w:rPr>
          <w:rFonts w:hint="default"/>
          <w:sz w:val="32"/>
        </w:rPr>
        <w:t>2</w:t>
      </w:r>
      <w:r>
        <w:rPr>
          <w:sz w:val="32"/>
        </w:rPr>
        <w:t xml:space="preserve">Year of experience </w:t>
      </w:r>
      <w:r>
        <w:rPr>
          <w:bCs/>
          <w:sz w:val="32"/>
        </w:rPr>
        <w:t xml:space="preserve">Video </w:t>
      </w:r>
      <w:r>
        <w:rPr>
          <w:bCs/>
          <w:sz w:val="32"/>
        </w:rPr>
        <w:t>e</w:t>
      </w:r>
      <w:r>
        <w:rPr>
          <w:bCs/>
          <w:sz w:val="32"/>
        </w:rPr>
        <w:t>ditor</w:t>
      </w:r>
      <w:r>
        <w:rPr>
          <w:bCs/>
          <w:sz w:val="32"/>
        </w:rPr>
        <w:t xml:space="preserve"> in Mystartuptv</w:t>
      </w:r>
      <w:r>
        <w:rPr>
          <w:bCs/>
          <w:sz w:val="32"/>
        </w:rPr>
        <w:t>.</w:t>
      </w:r>
    </w:p>
    <w:p w:rsidR="00000000" w:rsidRDefault="00DD629E">
      <w:pPr>
        <w:spacing w:after="0" w:line="240" w:lineRule="auto"/>
      </w:pPr>
    </w:p>
    <w:p w:rsidR="00000000" w:rsidRDefault="00DD629E">
      <w:pPr>
        <w:numPr>
          <w:ilvl w:val="0"/>
          <w:numId w:val="41"/>
        </w:numPr>
        <w:spacing w:after="0" w:line="240" w:lineRule="auto"/>
      </w:pPr>
      <w:r>
        <w:rPr>
          <w:sz w:val="32"/>
        </w:rPr>
        <w:t>1</w:t>
      </w:r>
      <w:r>
        <w:rPr>
          <w:sz w:val="32"/>
        </w:rPr>
        <w:t xml:space="preserve">Year of experience </w:t>
      </w:r>
      <w:r>
        <w:rPr>
          <w:bCs/>
          <w:sz w:val="32"/>
        </w:rPr>
        <w:t>Video editor</w:t>
      </w:r>
      <w:r>
        <w:rPr>
          <w:bCs/>
          <w:sz w:val="32"/>
        </w:rPr>
        <w:t xml:space="preserve"> in</w:t>
      </w:r>
      <w:r>
        <w:t xml:space="preserve"> </w:t>
      </w:r>
      <w:r>
        <w:rPr>
          <w:bCs/>
          <w:sz w:val="32"/>
        </w:rPr>
        <w:t>Post Productions.</w:t>
      </w:r>
    </w:p>
    <w:p w:rsidR="00000000" w:rsidRDefault="00DD629E">
      <w:pPr>
        <w:spacing w:after="0" w:line="240" w:lineRule="auto"/>
      </w:pPr>
    </w:p>
    <w:p w:rsidR="00000000" w:rsidRDefault="00DD629E">
      <w:pPr>
        <w:numPr>
          <w:ilvl w:val="0"/>
          <w:numId w:val="41"/>
        </w:numPr>
        <w:spacing w:after="0" w:line="240" w:lineRule="auto"/>
        <w:rPr>
          <w:sz w:val="20"/>
          <w:szCs w:val="20"/>
        </w:rPr>
      </w:pPr>
      <w:r>
        <w:rPr>
          <w:sz w:val="32"/>
        </w:rPr>
        <w:t>1</w:t>
      </w:r>
      <w:r>
        <w:rPr>
          <w:sz w:val="32"/>
        </w:rPr>
        <w:t xml:space="preserve">Year of experience </w:t>
      </w:r>
      <w:r>
        <w:rPr>
          <w:bCs/>
          <w:sz w:val="32"/>
          <w:szCs w:val="20"/>
        </w:rPr>
        <w:t>Video editor</w:t>
      </w:r>
      <w:r>
        <w:rPr>
          <w:bCs/>
          <w:sz w:val="32"/>
          <w:szCs w:val="20"/>
        </w:rPr>
        <w:t xml:space="preserve"> in</w:t>
      </w:r>
      <w:r>
        <w:t xml:space="preserve"> </w:t>
      </w:r>
      <w:r>
        <w:rPr>
          <w:bCs/>
          <w:sz w:val="32"/>
          <w:szCs w:val="20"/>
        </w:rPr>
        <w:t>Pixlike Creative W</w:t>
      </w:r>
      <w:r>
        <w:rPr>
          <w:bCs/>
          <w:sz w:val="32"/>
          <w:szCs w:val="20"/>
        </w:rPr>
        <w:t>orks</w:t>
      </w:r>
      <w:r>
        <w:rPr>
          <w:bCs/>
          <w:sz w:val="32"/>
        </w:rPr>
        <w:t>.</w:t>
      </w:r>
    </w:p>
    <w:p w:rsidR="00000000" w:rsidRDefault="00DD629E">
      <w:pPr>
        <w:spacing w:after="0" w:line="240" w:lineRule="auto"/>
      </w:pPr>
    </w:p>
    <w:p w:rsidR="00000000" w:rsidRDefault="00DD629E">
      <w:pPr>
        <w:numPr>
          <w:ilvl w:val="0"/>
          <w:numId w:val="41"/>
        </w:numPr>
        <w:spacing w:after="0" w:line="240" w:lineRule="auto"/>
        <w:rPr>
          <w:sz w:val="20"/>
          <w:szCs w:val="20"/>
        </w:rPr>
      </w:pPr>
      <w:r>
        <w:rPr>
          <w:sz w:val="32"/>
        </w:rPr>
        <w:t xml:space="preserve">2 </w:t>
      </w:r>
      <w:r>
        <w:rPr>
          <w:sz w:val="32"/>
        </w:rPr>
        <w:t>Year</w:t>
      </w:r>
      <w:r>
        <w:rPr>
          <w:sz w:val="32"/>
        </w:rPr>
        <w:t>s</w:t>
      </w:r>
      <w:r>
        <w:rPr>
          <w:sz w:val="32"/>
        </w:rPr>
        <w:t xml:space="preserve"> of experience </w:t>
      </w:r>
      <w:r>
        <w:rPr>
          <w:bCs/>
          <w:sz w:val="32"/>
          <w:szCs w:val="20"/>
        </w:rPr>
        <w:t xml:space="preserve">VFX as a Stereo Paint Artist in </w:t>
      </w:r>
      <w:r>
        <w:rPr>
          <w:bCs/>
          <w:sz w:val="32"/>
        </w:rPr>
        <w:t>PRIME FOCUS</w:t>
      </w:r>
      <w:r>
        <w:rPr>
          <w:bCs/>
          <w:sz w:val="32"/>
        </w:rPr>
        <w:t>.</w:t>
      </w:r>
    </w:p>
    <w:p w:rsidR="00000000" w:rsidRDefault="00DD629E">
      <w:pPr>
        <w:spacing w:after="0" w:line="240" w:lineRule="auto"/>
      </w:pPr>
    </w:p>
    <w:p w:rsidR="00000000" w:rsidRDefault="00DD629E">
      <w:pPr>
        <w:numPr>
          <w:ilvl w:val="0"/>
          <w:numId w:val="32"/>
        </w:numPr>
        <w:spacing w:after="0" w:line="240" w:lineRule="auto"/>
        <w:rPr>
          <w:sz w:val="20"/>
          <w:szCs w:val="20"/>
        </w:rPr>
      </w:pPr>
      <w:r>
        <w:rPr>
          <w:sz w:val="32"/>
        </w:rPr>
        <w:t xml:space="preserve">6 Months of experience </w:t>
      </w:r>
      <w:r>
        <w:rPr>
          <w:bCs/>
          <w:sz w:val="32"/>
        </w:rPr>
        <w:t>VFX as a Stereo Paint Art</w:t>
      </w:r>
      <w:r>
        <w:rPr>
          <w:bCs/>
          <w:sz w:val="32"/>
        </w:rPr>
        <w:t>i</w:t>
      </w:r>
      <w:r>
        <w:rPr>
          <w:bCs/>
          <w:sz w:val="32"/>
        </w:rPr>
        <w:t>st</w:t>
      </w:r>
      <w:r>
        <w:rPr>
          <w:sz w:val="32"/>
        </w:rPr>
        <w:t xml:space="preserve"> in </w:t>
      </w:r>
      <w:r>
        <w:rPr>
          <w:bCs/>
          <w:sz w:val="32"/>
        </w:rPr>
        <w:t>PIXSTONE IMAGES PVT LTD</w:t>
      </w:r>
      <w:r>
        <w:rPr>
          <w:bCs/>
          <w:sz w:val="32"/>
        </w:rPr>
        <w:t>.</w:t>
      </w:r>
    </w:p>
    <w:p w:rsidR="00000000" w:rsidRDefault="00DD629E">
      <w:pPr>
        <w:spacing w:after="0" w:line="240" w:lineRule="auto"/>
      </w:pPr>
    </w:p>
    <w:p w:rsidR="00000000" w:rsidRDefault="00DD629E">
      <w:pPr>
        <w:pStyle w:val="NoSpacing"/>
        <w:numPr>
          <w:ilvl w:val="0"/>
          <w:numId w:val="32"/>
        </w:numPr>
        <w:jc w:val="both"/>
        <w:rPr>
          <w:sz w:val="28"/>
        </w:rPr>
      </w:pPr>
      <w:r>
        <w:rPr>
          <w:sz w:val="32"/>
        </w:rPr>
        <w:t xml:space="preserve">1 Year and 4 Months of experience </w:t>
      </w:r>
      <w:r>
        <w:rPr>
          <w:bCs/>
          <w:sz w:val="32"/>
        </w:rPr>
        <w:t>VFX as a Stereo Paint Artist</w:t>
      </w:r>
      <w:r>
        <w:rPr>
          <w:sz w:val="32"/>
        </w:rPr>
        <w:t xml:space="preserve"> in </w:t>
      </w:r>
      <w:r>
        <w:rPr>
          <w:bCs/>
          <w:sz w:val="32"/>
        </w:rPr>
        <w:t>SYMBIOSIS TECHNOLOGY</w:t>
      </w:r>
      <w:r>
        <w:rPr>
          <w:bCs/>
          <w:sz w:val="32"/>
        </w:rPr>
        <w:t>.</w:t>
      </w:r>
    </w:p>
    <w:p w:rsidR="00000000" w:rsidRDefault="00DD629E">
      <w:pPr>
        <w:pStyle w:val="NoSpacing"/>
        <w:jc w:val="both"/>
        <w:rPr>
          <w:sz w:val="28"/>
        </w:rPr>
      </w:pPr>
    </w:p>
    <w:p w:rsidR="00000000" w:rsidRDefault="00DD629E">
      <w:pPr>
        <w:rPr>
          <w:b/>
          <w:bCs/>
          <w:sz w:val="28"/>
          <w:u w:val="single"/>
        </w:rPr>
      </w:pPr>
    </w:p>
    <w:p w:rsidR="00000000" w:rsidRDefault="00DD629E">
      <w:pPr>
        <w:rPr>
          <w:b/>
          <w:bCs/>
          <w:sz w:val="28"/>
          <w:u w:val="single"/>
        </w:rPr>
      </w:pPr>
    </w:p>
    <w:p w:rsidR="00000000" w:rsidRDefault="00DD629E">
      <w:pPr>
        <w:rPr>
          <w:bCs/>
          <w:sz w:val="28"/>
        </w:rPr>
      </w:pPr>
      <w:r>
        <w:rPr>
          <w:b/>
          <w:bCs/>
          <w:sz w:val="28"/>
          <w:u w:val="single"/>
        </w:rPr>
        <w:t>COMPUTER KNOWLEDGE</w:t>
      </w:r>
      <w:r>
        <w:rPr>
          <w:bCs/>
          <w:sz w:val="28"/>
        </w:rPr>
        <w:t>:</w:t>
      </w:r>
    </w:p>
    <w:p w:rsidR="00000000" w:rsidRDefault="00DD629E">
      <w:pPr>
        <w:rPr>
          <w:sz w:val="28"/>
        </w:rPr>
      </w:pPr>
      <w:r>
        <w:rPr>
          <w:sz w:val="28"/>
        </w:rPr>
        <w:t>Operating System</w:t>
      </w:r>
      <w:r>
        <w:rPr>
          <w:sz w:val="28"/>
        </w:rPr>
        <w:tab/>
        <w:t xml:space="preserve">   </w:t>
      </w:r>
      <w:r>
        <w:rPr>
          <w:sz w:val="28"/>
        </w:rPr>
        <w:tab/>
      </w:r>
      <w:r>
        <w:rPr>
          <w:sz w:val="28"/>
        </w:rPr>
        <w:tab/>
        <w:t xml:space="preserve"> :</w:t>
      </w:r>
      <w:r>
        <w:rPr>
          <w:sz w:val="28"/>
        </w:rPr>
        <w:t xml:space="preserve"> </w:t>
      </w:r>
      <w:r>
        <w:rPr>
          <w:sz w:val="28"/>
        </w:rPr>
        <w:t>Hardware &amp; N</w:t>
      </w:r>
      <w:r>
        <w:rPr>
          <w:sz w:val="28"/>
        </w:rPr>
        <w:t>etworking.</w:t>
      </w:r>
    </w:p>
    <w:p w:rsidR="00000000" w:rsidRDefault="00DD629E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center" w:pos="4680"/>
        </w:tabs>
        <w:spacing w:after="0" w:line="240" w:lineRule="auto"/>
        <w:rPr>
          <w:sz w:val="28"/>
        </w:rPr>
      </w:pPr>
      <w:r>
        <w:rPr>
          <w:sz w:val="28"/>
        </w:rPr>
        <w:lastRenderedPageBreak/>
        <w:t>Documentation Tools</w:t>
      </w:r>
      <w:r>
        <w:rPr>
          <w:sz w:val="28"/>
        </w:rPr>
        <w:tab/>
      </w:r>
      <w:r>
        <w:rPr>
          <w:sz w:val="28"/>
        </w:rPr>
        <w:tab/>
        <w:t xml:space="preserve"> :</w:t>
      </w:r>
      <w:r>
        <w:rPr>
          <w:sz w:val="28"/>
        </w:rPr>
        <w:tab/>
      </w:r>
      <w:r>
        <w:rPr>
          <w:sz w:val="28"/>
        </w:rPr>
        <w:t xml:space="preserve"> FCP,</w:t>
      </w:r>
      <w:r>
        <w:t xml:space="preserve"> </w:t>
      </w:r>
      <w:r>
        <w:rPr>
          <w:sz w:val="28"/>
        </w:rPr>
        <w:t>Premiere P</w:t>
      </w:r>
      <w:r>
        <w:rPr>
          <w:sz w:val="28"/>
        </w:rPr>
        <w:t>ro</w:t>
      </w:r>
      <w:r>
        <w:rPr>
          <w:sz w:val="28"/>
        </w:rPr>
        <w:t>, Photoshop, NUKE</w:t>
      </w:r>
      <w:r>
        <w:rPr>
          <w:sz w:val="28"/>
        </w:rPr>
        <w:t>,</w:t>
      </w:r>
    </w:p>
    <w:p w:rsidR="00000000" w:rsidRDefault="00DD629E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center" w:pos="4680"/>
        </w:tabs>
        <w:spacing w:after="0" w:line="240" w:lineRule="auto"/>
        <w:rPr>
          <w:sz w:val="28"/>
        </w:rPr>
      </w:pPr>
      <w:r>
        <w:rPr>
          <w:sz w:val="28"/>
        </w:rPr>
        <w:tab/>
      </w:r>
      <w:r>
        <w:rPr>
          <w:sz w:val="28"/>
        </w:rPr>
        <w:tab/>
      </w:r>
      <w:r>
        <w:rPr>
          <w:sz w:val="28"/>
        </w:rPr>
        <w:tab/>
      </w:r>
      <w:r>
        <w:rPr>
          <w:sz w:val="28"/>
        </w:rPr>
        <w:tab/>
      </w:r>
      <w:r>
        <w:rPr>
          <w:sz w:val="28"/>
        </w:rPr>
        <w:t xml:space="preserve">               </w:t>
      </w:r>
      <w:r>
        <w:rPr>
          <w:sz w:val="28"/>
        </w:rPr>
        <w:t>MOCHA PRO,</w:t>
      </w:r>
      <w:r>
        <w:rPr>
          <w:sz w:val="28"/>
        </w:rPr>
        <w:t xml:space="preserve"> </w:t>
      </w:r>
      <w:r>
        <w:rPr>
          <w:sz w:val="28"/>
        </w:rPr>
        <w:t>SILHOUETTE</w:t>
      </w:r>
      <w:r>
        <w:rPr>
          <w:sz w:val="28"/>
        </w:rPr>
        <w:t>, FUSION</w:t>
      </w:r>
    </w:p>
    <w:p w:rsidR="00000000" w:rsidRDefault="00DD629E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center" w:pos="4680"/>
        </w:tabs>
        <w:spacing w:after="0" w:line="240" w:lineRule="auto"/>
        <w:rPr>
          <w:sz w:val="28"/>
        </w:rPr>
      </w:pPr>
    </w:p>
    <w:p w:rsidR="00000000" w:rsidRDefault="00DD629E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center" w:pos="4680"/>
        </w:tabs>
        <w:spacing w:after="0" w:line="240" w:lineRule="auto"/>
        <w:rPr>
          <w:sz w:val="28"/>
        </w:rPr>
      </w:pPr>
      <w:r>
        <w:rPr>
          <w:sz w:val="28"/>
        </w:rPr>
        <w:tab/>
      </w:r>
      <w:r>
        <w:rPr>
          <w:sz w:val="28"/>
        </w:rPr>
        <w:tab/>
      </w:r>
      <w:r>
        <w:rPr>
          <w:sz w:val="28"/>
        </w:rPr>
        <w:tab/>
      </w:r>
      <w:r>
        <w:rPr>
          <w:sz w:val="28"/>
        </w:rPr>
        <w:tab/>
      </w:r>
      <w:r>
        <w:rPr>
          <w:sz w:val="28"/>
        </w:rPr>
        <w:tab/>
      </w:r>
      <w:r>
        <w:rPr>
          <w:sz w:val="28"/>
        </w:rPr>
        <w:tab/>
      </w:r>
    </w:p>
    <w:p w:rsidR="00000000" w:rsidRDefault="00DD629E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center" w:pos="4680"/>
        </w:tabs>
        <w:spacing w:after="0" w:line="240" w:lineRule="auto"/>
      </w:pPr>
      <w:r>
        <w:rPr>
          <w:sz w:val="28"/>
        </w:rPr>
        <w:tab/>
      </w:r>
      <w:r>
        <w:rPr>
          <w:sz w:val="28"/>
        </w:rPr>
        <w:tab/>
      </w:r>
      <w:r>
        <w:rPr>
          <w:sz w:val="28"/>
        </w:rPr>
        <w:tab/>
      </w:r>
      <w:r>
        <w:rPr>
          <w:sz w:val="28"/>
        </w:rPr>
        <w:tab/>
      </w:r>
      <w:r>
        <w:rPr>
          <w:sz w:val="28"/>
        </w:rPr>
        <w:tab/>
      </w:r>
      <w:r>
        <w:rPr>
          <w:sz w:val="28"/>
        </w:rPr>
        <w:tab/>
      </w:r>
      <w:r>
        <w:rPr>
          <w:sz w:val="28"/>
        </w:rPr>
        <w:tab/>
      </w:r>
      <w:r>
        <w:rPr>
          <w:sz w:val="28"/>
        </w:rPr>
        <w:tab/>
      </w:r>
      <w:r>
        <w:rPr>
          <w:sz w:val="28"/>
        </w:rPr>
        <w:tab/>
      </w:r>
    </w:p>
    <w:p w:rsidR="00000000" w:rsidRDefault="00DD629E">
      <w:pPr>
        <w:rPr>
          <w:b/>
          <w:sz w:val="28"/>
          <w:u w:val="single"/>
        </w:rPr>
      </w:pPr>
      <w:r>
        <w:rPr>
          <w:b/>
          <w:sz w:val="28"/>
          <w:u w:val="single"/>
        </w:rPr>
        <w:t>EDUCATIONAL QUALIFICATION</w:t>
      </w:r>
    </w:p>
    <w:p w:rsidR="00000000" w:rsidRDefault="00DD629E">
      <w:pPr>
        <w:pStyle w:val="NoSpacing"/>
        <w:jc w:val="both"/>
        <w:rPr>
          <w:b/>
          <w:sz w:val="28"/>
          <w:u w:val="single"/>
        </w:rPr>
      </w:pPr>
    </w:p>
    <w:p w:rsidR="00000000" w:rsidRDefault="00DD629E">
      <w:pPr>
        <w:pStyle w:val="NoSpacing"/>
        <w:numPr>
          <w:ilvl w:val="0"/>
          <w:numId w:val="43"/>
        </w:numPr>
        <w:jc w:val="both"/>
        <w:rPr>
          <w:sz w:val="28"/>
        </w:rPr>
      </w:pPr>
      <w:r>
        <w:rPr>
          <w:sz w:val="28"/>
        </w:rPr>
        <w:t>Completed Degree in the year of 2012 from A.U Visakhapatnam</w:t>
      </w:r>
      <w:r>
        <w:rPr>
          <w:sz w:val="28"/>
        </w:rPr>
        <w:t>.</w:t>
      </w:r>
    </w:p>
    <w:p w:rsidR="00000000" w:rsidRDefault="00DD629E">
      <w:pPr>
        <w:pStyle w:val="NoSpacing"/>
        <w:numPr>
          <w:ilvl w:val="0"/>
          <w:numId w:val="8"/>
        </w:numPr>
        <w:jc w:val="both"/>
        <w:rPr>
          <w:sz w:val="28"/>
        </w:rPr>
      </w:pPr>
      <w:r>
        <w:rPr>
          <w:sz w:val="28"/>
        </w:rPr>
        <w:t xml:space="preserve">Completed </w:t>
      </w:r>
      <w:r>
        <w:rPr>
          <w:sz w:val="28"/>
        </w:rPr>
        <w:t>Intermediate in the year of 2009</w:t>
      </w:r>
      <w:r>
        <w:rPr>
          <w:sz w:val="28"/>
        </w:rPr>
        <w:t xml:space="preserve"> from </w:t>
      </w:r>
      <w:r>
        <w:rPr>
          <w:sz w:val="28"/>
        </w:rPr>
        <w:t>N.R.I Jr.College</w:t>
      </w:r>
      <w:r>
        <w:rPr>
          <w:sz w:val="28"/>
        </w:rPr>
        <w:t xml:space="preserve">, </w:t>
      </w:r>
      <w:r>
        <w:rPr>
          <w:sz w:val="28"/>
        </w:rPr>
        <w:t>Visakhapatnam</w:t>
      </w:r>
      <w:r>
        <w:rPr>
          <w:sz w:val="28"/>
        </w:rPr>
        <w:t>.</w:t>
      </w:r>
    </w:p>
    <w:p w:rsidR="00000000" w:rsidRDefault="00DD629E">
      <w:pPr>
        <w:pStyle w:val="NoSpacing"/>
        <w:numPr>
          <w:ilvl w:val="0"/>
          <w:numId w:val="9"/>
        </w:numPr>
        <w:jc w:val="both"/>
        <w:rPr>
          <w:sz w:val="28"/>
        </w:rPr>
      </w:pPr>
      <w:r>
        <w:rPr>
          <w:sz w:val="28"/>
        </w:rPr>
        <w:t xml:space="preserve">Completed S.S.C in the </w:t>
      </w:r>
      <w:r>
        <w:rPr>
          <w:sz w:val="28"/>
        </w:rPr>
        <w:t>y</w:t>
      </w:r>
      <w:r>
        <w:rPr>
          <w:sz w:val="28"/>
        </w:rPr>
        <w:t xml:space="preserve">ear of </w:t>
      </w:r>
      <w:r>
        <w:rPr>
          <w:sz w:val="28"/>
        </w:rPr>
        <w:t>2007</w:t>
      </w:r>
      <w:r>
        <w:rPr>
          <w:sz w:val="28"/>
        </w:rPr>
        <w:t xml:space="preserve"> from </w:t>
      </w:r>
      <w:r>
        <w:rPr>
          <w:sz w:val="28"/>
        </w:rPr>
        <w:t xml:space="preserve">PRAGNYA GRAMMER </w:t>
      </w:r>
      <w:r>
        <w:rPr>
          <w:sz w:val="28"/>
        </w:rPr>
        <w:t>School</w:t>
      </w:r>
      <w:r>
        <w:rPr>
          <w:sz w:val="28"/>
        </w:rPr>
        <w:t xml:space="preserve">, </w:t>
      </w:r>
      <w:r>
        <w:rPr>
          <w:sz w:val="28"/>
        </w:rPr>
        <w:t>Visakhapatnam</w:t>
      </w:r>
      <w:r>
        <w:rPr>
          <w:sz w:val="28"/>
        </w:rPr>
        <w:t>.</w:t>
      </w:r>
    </w:p>
    <w:p w:rsidR="00000000" w:rsidRDefault="00DD629E">
      <w:pPr>
        <w:pStyle w:val="NoSpacing"/>
        <w:jc w:val="both"/>
      </w:pPr>
    </w:p>
    <w:p w:rsidR="00000000" w:rsidRDefault="00DD629E">
      <w:pPr>
        <w:pStyle w:val="NoSpacing"/>
        <w:jc w:val="both"/>
      </w:pPr>
    </w:p>
    <w:p w:rsidR="00000000" w:rsidRDefault="00DD629E">
      <w:pPr>
        <w:pStyle w:val="NoSpacing"/>
        <w:jc w:val="both"/>
      </w:pPr>
    </w:p>
    <w:p w:rsidR="00000000" w:rsidRDefault="00DD629E">
      <w:pPr>
        <w:pStyle w:val="NoSpacing"/>
        <w:jc w:val="both"/>
        <w:rPr>
          <w:b/>
          <w:sz w:val="28"/>
          <w:u w:val="single"/>
        </w:rPr>
      </w:pPr>
      <w:r>
        <w:rPr>
          <w:b/>
          <w:sz w:val="28"/>
          <w:u w:val="single"/>
        </w:rPr>
        <w:t>PERSONAL PROFILE</w:t>
      </w:r>
    </w:p>
    <w:p w:rsidR="00000000" w:rsidRDefault="00DD629E">
      <w:pPr>
        <w:pStyle w:val="NoSpacing"/>
        <w:jc w:val="both"/>
        <w:rPr>
          <w:sz w:val="28"/>
        </w:rPr>
      </w:pPr>
    </w:p>
    <w:p w:rsidR="00000000" w:rsidRDefault="00DD629E">
      <w:pPr>
        <w:pStyle w:val="NoSpacing"/>
        <w:jc w:val="both"/>
        <w:rPr>
          <w:sz w:val="28"/>
        </w:rPr>
      </w:pPr>
      <w:r>
        <w:rPr>
          <w:sz w:val="28"/>
        </w:rPr>
        <w:t xml:space="preserve">Name                      </w:t>
      </w:r>
      <w:r>
        <w:rPr>
          <w:sz w:val="28"/>
        </w:rPr>
        <w:t xml:space="preserve">     </w:t>
      </w:r>
      <w:r>
        <w:rPr>
          <w:sz w:val="28"/>
        </w:rPr>
        <w:t xml:space="preserve">: </w:t>
      </w:r>
      <w:r>
        <w:rPr>
          <w:bCs/>
          <w:sz w:val="32"/>
        </w:rPr>
        <w:t>B.K</w:t>
      </w:r>
      <w:r>
        <w:rPr>
          <w:bCs/>
          <w:sz w:val="32"/>
        </w:rPr>
        <w:t>iran Prasad</w:t>
      </w:r>
    </w:p>
    <w:p w:rsidR="00000000" w:rsidRDefault="00DD629E">
      <w:pPr>
        <w:pStyle w:val="NoSpacing"/>
        <w:jc w:val="both"/>
        <w:rPr>
          <w:sz w:val="28"/>
        </w:rPr>
      </w:pPr>
      <w:r>
        <w:rPr>
          <w:sz w:val="28"/>
        </w:rPr>
        <w:t xml:space="preserve">Father Name         </w:t>
      </w:r>
      <w:r>
        <w:rPr>
          <w:sz w:val="28"/>
        </w:rPr>
        <w:t xml:space="preserve">     </w:t>
      </w:r>
      <w:r>
        <w:rPr>
          <w:sz w:val="28"/>
        </w:rPr>
        <w:t xml:space="preserve">: </w:t>
      </w:r>
      <w:r>
        <w:rPr>
          <w:bCs/>
          <w:sz w:val="32"/>
        </w:rPr>
        <w:t>Rama Raju</w:t>
      </w:r>
    </w:p>
    <w:p w:rsidR="00000000" w:rsidRDefault="00DD629E">
      <w:pPr>
        <w:pStyle w:val="NoSpacing"/>
        <w:jc w:val="both"/>
        <w:rPr>
          <w:sz w:val="28"/>
        </w:rPr>
      </w:pPr>
      <w:r>
        <w:rPr>
          <w:sz w:val="28"/>
        </w:rPr>
        <w:t xml:space="preserve">Date of Birth         </w:t>
      </w:r>
      <w:r>
        <w:rPr>
          <w:sz w:val="28"/>
        </w:rPr>
        <w:t xml:space="preserve">     </w:t>
      </w:r>
      <w:r>
        <w:rPr>
          <w:sz w:val="28"/>
        </w:rPr>
        <w:t xml:space="preserve">: </w:t>
      </w:r>
      <w:r>
        <w:rPr>
          <w:sz w:val="28"/>
        </w:rPr>
        <w:t>25-08-1989</w:t>
      </w:r>
    </w:p>
    <w:p w:rsidR="00000000" w:rsidRDefault="00DD629E">
      <w:pPr>
        <w:pStyle w:val="NoSpacing"/>
        <w:jc w:val="both"/>
        <w:rPr>
          <w:sz w:val="28"/>
        </w:rPr>
      </w:pPr>
      <w:r>
        <w:rPr>
          <w:sz w:val="28"/>
        </w:rPr>
        <w:t xml:space="preserve">Marital status       </w:t>
      </w:r>
      <w:r>
        <w:rPr>
          <w:sz w:val="28"/>
        </w:rPr>
        <w:t xml:space="preserve">     </w:t>
      </w:r>
      <w:r>
        <w:rPr>
          <w:sz w:val="28"/>
        </w:rPr>
        <w:t>: Single</w:t>
      </w:r>
    </w:p>
    <w:p w:rsidR="00000000" w:rsidRDefault="00DD629E">
      <w:pPr>
        <w:pStyle w:val="NoSpacing"/>
        <w:jc w:val="both"/>
        <w:rPr>
          <w:sz w:val="28"/>
        </w:rPr>
      </w:pPr>
      <w:r>
        <w:rPr>
          <w:sz w:val="28"/>
        </w:rPr>
        <w:t>Languages Known</w:t>
      </w:r>
      <w:r>
        <w:rPr>
          <w:sz w:val="28"/>
        </w:rPr>
        <w:t xml:space="preserve">   </w:t>
      </w:r>
      <w:r>
        <w:rPr>
          <w:sz w:val="28"/>
        </w:rPr>
        <w:t xml:space="preserve"> </w:t>
      </w:r>
      <w:r>
        <w:rPr>
          <w:sz w:val="28"/>
        </w:rPr>
        <w:t xml:space="preserve"> </w:t>
      </w:r>
      <w:r>
        <w:rPr>
          <w:sz w:val="28"/>
        </w:rPr>
        <w:t>:</w:t>
      </w:r>
      <w:r>
        <w:rPr>
          <w:sz w:val="28"/>
        </w:rPr>
        <w:t xml:space="preserve"> </w:t>
      </w:r>
      <w:r>
        <w:rPr>
          <w:sz w:val="28"/>
        </w:rPr>
        <w:t>English and Telugu</w:t>
      </w:r>
    </w:p>
    <w:p w:rsidR="00000000" w:rsidRDefault="00DD629E">
      <w:pPr>
        <w:pStyle w:val="NoSpacing"/>
        <w:jc w:val="both"/>
        <w:rPr>
          <w:sz w:val="28"/>
        </w:rPr>
      </w:pPr>
      <w:r>
        <w:rPr>
          <w:sz w:val="28"/>
        </w:rPr>
        <w:t xml:space="preserve">Permanent </w:t>
      </w:r>
      <w:r>
        <w:rPr>
          <w:sz w:val="28"/>
        </w:rPr>
        <w:t>Address</w:t>
      </w:r>
      <w:r>
        <w:rPr>
          <w:sz w:val="28"/>
        </w:rPr>
        <w:t>:</w:t>
      </w:r>
      <w:r>
        <w:rPr>
          <w:sz w:val="28"/>
        </w:rPr>
        <w:t xml:space="preserve"> </w:t>
      </w:r>
      <w:r>
        <w:rPr>
          <w:bCs/>
          <w:sz w:val="32"/>
        </w:rPr>
        <w:t>Door no:-1-2-2</w:t>
      </w:r>
      <w:r>
        <w:rPr>
          <w:sz w:val="28"/>
        </w:rPr>
        <w:t>,</w:t>
      </w:r>
    </w:p>
    <w:p w:rsidR="00000000" w:rsidRDefault="00DD629E">
      <w:pPr>
        <w:pStyle w:val="NoSpacing"/>
        <w:jc w:val="both"/>
        <w:rPr>
          <w:sz w:val="28"/>
        </w:rPr>
      </w:pPr>
      <w:r>
        <w:rPr>
          <w:sz w:val="28"/>
        </w:rPr>
        <w:tab/>
      </w:r>
      <w:r>
        <w:rPr>
          <w:sz w:val="28"/>
        </w:rPr>
        <w:tab/>
      </w:r>
      <w:r>
        <w:rPr>
          <w:sz w:val="28"/>
        </w:rPr>
        <w:tab/>
      </w:r>
      <w:r>
        <w:rPr>
          <w:sz w:val="28"/>
        </w:rPr>
        <w:t xml:space="preserve">      </w:t>
      </w:r>
      <w:r>
        <w:rPr>
          <w:bCs/>
          <w:sz w:val="32"/>
        </w:rPr>
        <w:t>Boddeti vare veedhi</w:t>
      </w:r>
      <w:r>
        <w:rPr>
          <w:sz w:val="28"/>
        </w:rPr>
        <w:t>,</w:t>
      </w:r>
      <w:r>
        <w:rPr>
          <w:sz w:val="28"/>
        </w:rPr>
        <w:tab/>
      </w:r>
    </w:p>
    <w:p w:rsidR="00000000" w:rsidRDefault="00DD629E">
      <w:pPr>
        <w:pStyle w:val="NoSpacing"/>
        <w:jc w:val="both"/>
        <w:rPr>
          <w:sz w:val="28"/>
        </w:rPr>
      </w:pPr>
      <w:r>
        <w:rPr>
          <w:sz w:val="28"/>
        </w:rPr>
        <w:tab/>
      </w:r>
      <w:r>
        <w:rPr>
          <w:sz w:val="28"/>
        </w:rPr>
        <w:tab/>
      </w:r>
      <w:r>
        <w:rPr>
          <w:sz w:val="28"/>
        </w:rPr>
        <w:tab/>
      </w:r>
      <w:r>
        <w:rPr>
          <w:sz w:val="28"/>
        </w:rPr>
        <w:t xml:space="preserve">     </w:t>
      </w:r>
      <w:r>
        <w:rPr>
          <w:bCs/>
          <w:sz w:val="32"/>
        </w:rPr>
        <w:t>New venkojipalam,</w:t>
      </w:r>
    </w:p>
    <w:p w:rsidR="00000000" w:rsidRDefault="00DD629E">
      <w:pPr>
        <w:pStyle w:val="NoSpacing"/>
        <w:jc w:val="both"/>
        <w:rPr>
          <w:sz w:val="28"/>
        </w:rPr>
      </w:pPr>
      <w:r>
        <w:rPr>
          <w:sz w:val="28"/>
        </w:rPr>
        <w:tab/>
      </w:r>
      <w:r>
        <w:rPr>
          <w:sz w:val="28"/>
        </w:rPr>
        <w:tab/>
      </w:r>
      <w:r>
        <w:rPr>
          <w:sz w:val="28"/>
        </w:rPr>
        <w:tab/>
      </w:r>
      <w:r>
        <w:rPr>
          <w:sz w:val="28"/>
        </w:rPr>
        <w:t xml:space="preserve">     </w:t>
      </w:r>
      <w:r>
        <w:rPr>
          <w:bCs/>
          <w:sz w:val="32"/>
        </w:rPr>
        <w:t>Visakhapatnam</w:t>
      </w:r>
      <w:r>
        <w:rPr>
          <w:sz w:val="28"/>
        </w:rPr>
        <w:t>.</w:t>
      </w:r>
    </w:p>
    <w:p w:rsidR="00000000" w:rsidRDefault="00DD629E">
      <w:pPr>
        <w:pStyle w:val="NoSpacing"/>
        <w:tabs>
          <w:tab w:val="left" w:pos="5576"/>
        </w:tabs>
        <w:jc w:val="both"/>
        <w:rPr>
          <w:sz w:val="28"/>
        </w:rPr>
      </w:pPr>
      <w:r>
        <w:rPr>
          <w:sz w:val="28"/>
        </w:rPr>
        <w:tab/>
      </w:r>
    </w:p>
    <w:p w:rsidR="00000000" w:rsidRDefault="00DD629E">
      <w:pPr>
        <w:pStyle w:val="NoSpacing"/>
        <w:jc w:val="both"/>
        <w:rPr>
          <w:sz w:val="28"/>
        </w:rPr>
      </w:pPr>
    </w:p>
    <w:p w:rsidR="00000000" w:rsidRDefault="00DD629E">
      <w:pPr>
        <w:pStyle w:val="NoSpacing"/>
        <w:jc w:val="both"/>
        <w:rPr>
          <w:sz w:val="28"/>
        </w:rPr>
      </w:pPr>
    </w:p>
    <w:p w:rsidR="00000000" w:rsidRDefault="00DD629E">
      <w:pPr>
        <w:pStyle w:val="NoSpacing"/>
        <w:jc w:val="both"/>
        <w:rPr>
          <w:sz w:val="28"/>
        </w:rPr>
      </w:pPr>
      <w:r>
        <w:rPr>
          <w:sz w:val="28"/>
        </w:rPr>
        <w:t>Date:</w:t>
      </w:r>
    </w:p>
    <w:p w:rsidR="00000000" w:rsidRDefault="00DD629E">
      <w:pPr>
        <w:pStyle w:val="NoSpacing"/>
        <w:jc w:val="both"/>
      </w:pPr>
      <w:r>
        <w:rPr>
          <w:sz w:val="28"/>
        </w:rPr>
        <w:t>Place:</w:t>
      </w:r>
      <w:r>
        <w:rPr>
          <w:sz w:val="28"/>
        </w:rPr>
        <w:t xml:space="preserve"> </w:t>
      </w:r>
      <w:r>
        <w:rPr>
          <w:sz w:val="28"/>
        </w:rPr>
        <w:t>Visakhapatnam</w:t>
      </w:r>
      <w:r>
        <w:rPr>
          <w:sz w:val="28"/>
        </w:rPr>
        <w:t xml:space="preserve">         </w:t>
      </w:r>
      <w:r>
        <w:rPr>
          <w:sz w:val="28"/>
        </w:rPr>
        <w:t xml:space="preserve">                      </w:t>
      </w:r>
      <w:r>
        <w:rPr>
          <w:sz w:val="28"/>
        </w:rPr>
        <w:t xml:space="preserve">       </w:t>
      </w:r>
      <w:r>
        <w:rPr>
          <w:sz w:val="28"/>
        </w:rPr>
        <w:t xml:space="preserve">              </w:t>
      </w:r>
      <w:r>
        <w:rPr>
          <w:sz w:val="28"/>
        </w:rPr>
        <w:t xml:space="preserve">      </w:t>
      </w:r>
      <w:r>
        <w:rPr>
          <w:sz w:val="32"/>
        </w:rPr>
        <w:t>(Kiran Prasad</w:t>
      </w:r>
      <w:r>
        <w:rPr>
          <w:sz w:val="28"/>
        </w:rPr>
        <w:t>)</w:t>
      </w:r>
    </w:p>
    <w:p w:rsidR="00000000" w:rsidRDefault="00DD629E">
      <w:pPr>
        <w:pStyle w:val="NoSpacing"/>
        <w:jc w:val="both"/>
      </w:pPr>
    </w:p>
    <w:p w:rsidR="00000000" w:rsidRDefault="00DD629E">
      <w:pPr>
        <w:pStyle w:val="NoSpacing"/>
        <w:jc w:val="both"/>
        <w:rPr>
          <w:sz w:val="28"/>
        </w:rPr>
      </w:pPr>
      <w:r>
        <w:rPr>
          <w:sz w:val="28"/>
        </w:rPr>
        <w:t xml:space="preserve">    </w:t>
      </w:r>
    </w:p>
    <w:p w:rsidR="00DD629E" w:rsidRDefault="00DD629E">
      <w:pPr>
        <w:pStyle w:val="NoSpacing"/>
        <w:jc w:val="both"/>
      </w:pPr>
      <w:r>
        <w:rPr>
          <w:sz w:val="28"/>
        </w:rPr>
        <w:tab/>
      </w:r>
      <w:r>
        <w:rPr>
          <w:sz w:val="28"/>
        </w:rPr>
        <w:tab/>
      </w:r>
      <w:r>
        <w:rPr>
          <w:sz w:val="28"/>
        </w:rPr>
        <w:tab/>
      </w:r>
      <w:r>
        <w:rPr>
          <w:sz w:val="28"/>
        </w:rPr>
        <w:tab/>
      </w:r>
      <w:r>
        <w:rPr>
          <w:sz w:val="28"/>
        </w:rPr>
        <w:tab/>
      </w:r>
      <w:r>
        <w:rPr>
          <w:sz w:val="28"/>
        </w:rPr>
        <w:tab/>
      </w:r>
      <w:r>
        <w:rPr>
          <w:sz w:val="28"/>
        </w:rPr>
        <w:tab/>
      </w:r>
      <w:r>
        <w:rPr>
          <w:sz w:val="28"/>
        </w:rPr>
        <w:tab/>
      </w:r>
    </w:p>
    <w:sectPr w:rsidR="00DD629E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2240" w:h="15840"/>
      <w:pgMar w:top="1296" w:right="1440" w:bottom="1296" w:left="144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DD629E" w:rsidRDefault="00DD629E" w:rsidP="008432CE">
      <w:pPr>
        <w:spacing w:after="0" w:line="240" w:lineRule="auto"/>
        <w:rPr>
          <w:rFonts w:hint="default"/>
        </w:rPr>
      </w:pPr>
      <w:r>
        <w:separator/>
      </w:r>
    </w:p>
  </w:endnote>
  <w:endnote w:type="continuationSeparator" w:id="0">
    <w:p w:rsidR="00DD629E" w:rsidRDefault="00DD629E" w:rsidP="008432CE">
      <w:pPr>
        <w:spacing w:after="0" w:line="240" w:lineRule="auto"/>
        <w:rPr>
          <w:rFonts w:hint="default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StarSymbol">
    <w:altName w:val=" Unicode MS"/>
    <w:charset w:val="80"/>
    <w:family w:val="auto"/>
    <w:pitch w:val="default"/>
  </w:font>
  <w:font w:name="Wingdings">
    <w:panose1 w:val="05000000000000000000"/>
    <w:charset w:val="02"/>
    <w:family w:val="decorative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Gautami">
    <w:panose1 w:val="020B0502040204020203"/>
    <w:charset w:val="01"/>
    <w:family w:val="roman"/>
    <w:pitch w:val="variable"/>
  </w:font>
  <w:font w:name="Segoe UI">
    <w:altName w:val="Segoe UI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8432CE" w:rsidRDefault="008432CE">
    <w:pPr>
      <w:pStyle w:val="Footer"/>
      <w:rPr>
        <w:rFonts w:hint="default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8432CE" w:rsidRDefault="008432CE">
    <w:pPr>
      <w:pStyle w:val="Footer"/>
      <w:rPr>
        <w:rFonts w:hint="default"/>
      </w:rPr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8432CE" w:rsidRDefault="008432CE">
    <w:pPr>
      <w:pStyle w:val="Footer"/>
      <w:rPr>
        <w:rFonts w:hint="default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DD629E" w:rsidRDefault="00DD629E" w:rsidP="008432CE">
      <w:pPr>
        <w:spacing w:after="0" w:line="240" w:lineRule="auto"/>
        <w:rPr>
          <w:rFonts w:hint="default"/>
        </w:rPr>
      </w:pPr>
      <w:r>
        <w:separator/>
      </w:r>
    </w:p>
  </w:footnote>
  <w:footnote w:type="continuationSeparator" w:id="0">
    <w:p w:rsidR="00DD629E" w:rsidRDefault="00DD629E" w:rsidP="008432CE">
      <w:pPr>
        <w:spacing w:after="0" w:line="240" w:lineRule="auto"/>
        <w:rPr>
          <w:rFonts w:hint="default"/>
        </w:rPr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8432CE" w:rsidRDefault="008432CE">
    <w:pPr>
      <w:pStyle w:val="Header"/>
      <w:rPr>
        <w:rFonts w:hint="default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8432CE" w:rsidRDefault="008432CE">
    <w:pPr>
      <w:pStyle w:val="Header"/>
      <w:rPr>
        <w:rFonts w:hint="default"/>
      </w:rPr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8432CE" w:rsidRDefault="008432CE">
    <w:pPr>
      <w:pStyle w:val="Header"/>
      <w:rPr>
        <w:rFonts w:hint="default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000001"/>
    <w:multiLevelType w:val="multilevel"/>
    <w:tmpl w:val="00000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283"/>
      </w:pPr>
      <w:rPr>
        <w:rFonts w:ascii="Symbol" w:hAnsi="Symbol" w:cs="StarSymbol" w:hint="default"/>
        <w:sz w:val="18"/>
        <w:szCs w:val="18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  <w:rPr>
        <w:rFonts w:hint="default"/>
      </w:r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  <w:rPr>
        <w:rFonts w:hint="default"/>
      </w:r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  <w:rPr>
        <w:rFonts w:hint="default"/>
      </w:r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  <w:rPr>
        <w:rFonts w:hint="default"/>
      </w:r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  <w:rPr>
        <w:rFonts w:hint="default"/>
      </w:rPr>
    </w:lvl>
  </w:abstractNum>
  <w:abstractNum w:abstractNumId="1" w15:restartNumberingAfterBreak="0">
    <w:nsid w:val="00000002"/>
    <w:multiLevelType w:val="multilevel"/>
    <w:tmpl w:val="00000001"/>
    <w:lvl w:ilvl="0">
      <w:start w:val="5"/>
      <w:numFmt w:val="bullet"/>
      <w:lvlText w:val=""/>
      <w:lvlJc w:val="left"/>
      <w:pPr>
        <w:tabs>
          <w:tab w:val="num" w:pos="720"/>
        </w:tabs>
        <w:ind w:left="720" w:hanging="283"/>
      </w:pPr>
      <w:rPr>
        <w:rFonts w:ascii="Symbol" w:hAnsi="Symbol" w:cs="StarSymbol" w:hint="default"/>
        <w:sz w:val="18"/>
        <w:szCs w:val="18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  <w:rPr>
        <w:rFonts w:hint="default"/>
      </w:r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  <w:rPr>
        <w:rFonts w:hint="default"/>
      </w:r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  <w:rPr>
        <w:rFonts w:hint="default"/>
      </w:r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  <w:rPr>
        <w:rFonts w:hint="default"/>
      </w:r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  <w:rPr>
        <w:rFonts w:hint="default"/>
      </w:rPr>
    </w:lvl>
  </w:abstractNum>
  <w:abstractNum w:abstractNumId="2" w15:restartNumberingAfterBreak="0">
    <w:nsid w:val="00000003"/>
    <w:multiLevelType w:val="multilevel"/>
    <w:tmpl w:val="00000002"/>
    <w:lvl w:ilvl="0">
      <w:start w:val="6"/>
      <w:numFmt w:val="bullet"/>
      <w:lvlText w:val=""/>
      <w:lvlJc w:val="left"/>
      <w:pPr>
        <w:tabs>
          <w:tab w:val="num" w:pos="720"/>
        </w:tabs>
        <w:ind w:left="720" w:hanging="283"/>
      </w:pPr>
      <w:rPr>
        <w:rFonts w:ascii="Symbol" w:hAnsi="Symbol" w:cs="StarSymbol" w:hint="default"/>
        <w:sz w:val="18"/>
        <w:szCs w:val="18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  <w:rPr>
        <w:rFonts w:hint="default"/>
      </w:r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  <w:rPr>
        <w:rFonts w:hint="default"/>
      </w:r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  <w:rPr>
        <w:rFonts w:hint="default"/>
      </w:r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  <w:rPr>
        <w:rFonts w:hint="default"/>
      </w:r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  <w:rPr>
        <w:rFonts w:hint="default"/>
      </w:rPr>
    </w:lvl>
  </w:abstractNum>
  <w:abstractNum w:abstractNumId="3" w15:restartNumberingAfterBreak="0">
    <w:nsid w:val="00000004"/>
    <w:multiLevelType w:val="multilevel"/>
    <w:tmpl w:val="00000003"/>
    <w:lvl w:ilvl="0">
      <w:start w:val="10"/>
      <w:numFmt w:val="bullet"/>
      <w:lvlText w:val=""/>
      <w:lvlJc w:val="left"/>
      <w:pPr>
        <w:tabs>
          <w:tab w:val="num" w:pos="720"/>
        </w:tabs>
        <w:ind w:left="720" w:hanging="283"/>
      </w:pPr>
      <w:rPr>
        <w:rFonts w:ascii="Symbol" w:hAnsi="Symbol" w:cs="StarSymbol" w:hint="default"/>
        <w:sz w:val="18"/>
        <w:szCs w:val="18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  <w:rPr>
        <w:rFonts w:hint="default"/>
      </w:r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  <w:rPr>
        <w:rFonts w:hint="default"/>
      </w:r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  <w:rPr>
        <w:rFonts w:hint="default"/>
      </w:r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  <w:rPr>
        <w:rFonts w:hint="default"/>
      </w:r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  <w:rPr>
        <w:rFonts w:hint="default"/>
      </w:rPr>
    </w:lvl>
  </w:abstractNum>
  <w:abstractNum w:abstractNumId="4" w15:restartNumberingAfterBreak="0">
    <w:nsid w:val="00000005"/>
    <w:multiLevelType w:val="multilevel"/>
    <w:tmpl w:val="00000004"/>
    <w:lvl w:ilvl="0">
      <w:start w:val="11"/>
      <w:numFmt w:val="bullet"/>
      <w:lvlText w:val=""/>
      <w:lvlJc w:val="left"/>
      <w:pPr>
        <w:tabs>
          <w:tab w:val="num" w:pos="720"/>
        </w:tabs>
        <w:ind w:left="720" w:hanging="283"/>
      </w:pPr>
      <w:rPr>
        <w:rFonts w:ascii="Symbol" w:hAnsi="Symbol" w:cs="StarSymbol" w:hint="default"/>
        <w:sz w:val="18"/>
        <w:szCs w:val="18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  <w:rPr>
        <w:rFonts w:hint="default"/>
      </w:r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  <w:rPr>
        <w:rFonts w:hint="default"/>
      </w:r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  <w:rPr>
        <w:rFonts w:hint="default"/>
      </w:r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  <w:rPr>
        <w:rFonts w:hint="default"/>
      </w:r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  <w:rPr>
        <w:rFonts w:hint="default"/>
      </w:rPr>
    </w:lvl>
  </w:abstractNum>
  <w:abstractNum w:abstractNumId="5" w15:restartNumberingAfterBreak="0">
    <w:nsid w:val="00000006"/>
    <w:multiLevelType w:val="multilevel"/>
    <w:tmpl w:val="00000005"/>
    <w:lvl w:ilvl="0">
      <w:start w:val="3"/>
      <w:numFmt w:val="bullet"/>
      <w:lvlText w:val=""/>
      <w:lvlJc w:val="left"/>
      <w:pPr>
        <w:tabs>
          <w:tab w:val="num" w:pos="720"/>
        </w:tabs>
        <w:ind w:left="720" w:hanging="283"/>
      </w:pPr>
      <w:rPr>
        <w:rFonts w:ascii="Symbol" w:hAnsi="Symbol" w:cs="StarSymbol" w:hint="default"/>
        <w:sz w:val="18"/>
        <w:szCs w:val="18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  <w:rPr>
        <w:rFonts w:hint="default"/>
      </w:r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  <w:rPr>
        <w:rFonts w:hint="default"/>
      </w:r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  <w:rPr>
        <w:rFonts w:hint="default"/>
      </w:r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  <w:rPr>
        <w:rFonts w:hint="default"/>
      </w:r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  <w:rPr>
        <w:rFonts w:hint="default"/>
      </w:rPr>
    </w:lvl>
  </w:abstractNum>
  <w:abstractNum w:abstractNumId="6" w15:restartNumberingAfterBreak="0">
    <w:nsid w:val="00000007"/>
    <w:multiLevelType w:val="hybridMultilevel"/>
    <w:tmpl w:val="00000006"/>
    <w:lvl w:ilvl="0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0000008"/>
    <w:multiLevelType w:val="hybridMultilevel"/>
    <w:tmpl w:val="00000007"/>
    <w:lvl w:ilvl="0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00000009"/>
    <w:multiLevelType w:val="hybridMultilevel"/>
    <w:tmpl w:val="00000008"/>
    <w:lvl w:ilvl="0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0000000A"/>
    <w:multiLevelType w:val="hybridMultilevel"/>
    <w:tmpl w:val="00000009"/>
    <w:lvl w:ilvl="0">
      <w:start w:val="1"/>
      <w:numFmt w:val="bullet"/>
      <w:lvlText w:val=""/>
      <w:lvlJc w:val="left"/>
      <w:pPr>
        <w:ind w:left="787" w:hanging="360"/>
      </w:pPr>
      <w:rPr>
        <w:rFonts w:ascii="Wingdings" w:hAnsi="Wingdings" w:hint="default"/>
      </w:rPr>
    </w:lvl>
    <w:lvl w:ilvl="1">
      <w:start w:val="1"/>
      <w:numFmt w:val="bullet"/>
      <w:lvlText w:val="o"/>
      <w:lvlJc w:val="left"/>
      <w:pPr>
        <w:ind w:left="1507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227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947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67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87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107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827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547" w:hanging="360"/>
      </w:pPr>
      <w:rPr>
        <w:rFonts w:ascii="Wingdings" w:hAnsi="Wingdings" w:hint="default"/>
      </w:rPr>
    </w:lvl>
  </w:abstractNum>
  <w:abstractNum w:abstractNumId="10" w15:restartNumberingAfterBreak="0">
    <w:nsid w:val="0000000B"/>
    <w:multiLevelType w:val="multilevel"/>
    <w:tmpl w:val="0000000A"/>
    <w:lvl w:ilvl="0">
      <w:start w:val="1"/>
      <w:numFmt w:val="bullet"/>
      <w:lvlText w:val=""/>
      <w:lvlJc w:val="left"/>
      <w:pPr>
        <w:ind w:left="360" w:hanging="360"/>
      </w:pPr>
      <w:rPr>
        <w:rFonts w:ascii="Wingdings" w:hAnsi="Wingdings" w:hint="default"/>
      </w:rPr>
    </w:lvl>
    <w:lvl w:ilvl="1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2">
      <w:start w:val="1"/>
      <w:numFmt w:val="bullet"/>
      <w:lvlText w:val=""/>
      <w:lvlJc w:val="left"/>
      <w:pPr>
        <w:ind w:left="108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4">
      <w:start w:val="1"/>
      <w:numFmt w:val="bullet"/>
      <w:lvlText w:val=""/>
      <w:lvlJc w:val="left"/>
      <w:pPr>
        <w:ind w:left="1800" w:hanging="360"/>
      </w:pPr>
      <w:rPr>
        <w:rFonts w:ascii="Symbol" w:hAnsi="Symbol" w:hint="default"/>
      </w:rPr>
    </w:lvl>
    <w:lvl w:ilvl="5">
      <w:start w:val="1"/>
      <w:numFmt w:val="bullet"/>
      <w:lvlText w:val=""/>
      <w:lvlJc w:val="left"/>
      <w:pPr>
        <w:ind w:left="2160" w:hanging="360"/>
      </w:pPr>
      <w:rPr>
        <w:rFonts w:ascii="Wingdings" w:hAnsi="Wingdings" w:hint="default"/>
      </w:rPr>
    </w:lvl>
    <w:lvl w:ilvl="6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7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8">
      <w:start w:val="1"/>
      <w:numFmt w:val="bullet"/>
      <w:lvlText w:val=""/>
      <w:lvlJc w:val="left"/>
      <w:pPr>
        <w:ind w:left="3240" w:hanging="360"/>
      </w:pPr>
      <w:rPr>
        <w:rFonts w:ascii="Symbol" w:hAnsi="Symbol" w:hint="default"/>
      </w:rPr>
    </w:lvl>
  </w:abstractNum>
  <w:abstractNum w:abstractNumId="11" w15:restartNumberingAfterBreak="0">
    <w:nsid w:val="0000000C"/>
    <w:multiLevelType w:val="multilevel"/>
    <w:tmpl w:val="0000000B"/>
    <w:lvl w:ilvl="0">
      <w:start w:val="1"/>
      <w:numFmt w:val="bullet"/>
      <w:lvlText w:val=""/>
      <w:lvlJc w:val="left"/>
      <w:pPr>
        <w:ind w:left="360" w:hanging="360"/>
      </w:pPr>
      <w:rPr>
        <w:rFonts w:ascii="Wingdings" w:hAnsi="Wingdings" w:hint="default"/>
      </w:rPr>
    </w:lvl>
    <w:lvl w:ilvl="1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2">
      <w:start w:val="1"/>
      <w:numFmt w:val="bullet"/>
      <w:lvlText w:val=""/>
      <w:lvlJc w:val="left"/>
      <w:pPr>
        <w:ind w:left="108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4">
      <w:start w:val="1"/>
      <w:numFmt w:val="bullet"/>
      <w:lvlText w:val=""/>
      <w:lvlJc w:val="left"/>
      <w:pPr>
        <w:ind w:left="1800" w:hanging="360"/>
      </w:pPr>
      <w:rPr>
        <w:rFonts w:ascii="Symbol" w:hAnsi="Symbol" w:hint="default"/>
      </w:rPr>
    </w:lvl>
    <w:lvl w:ilvl="5">
      <w:start w:val="1"/>
      <w:numFmt w:val="bullet"/>
      <w:lvlText w:val=""/>
      <w:lvlJc w:val="left"/>
      <w:pPr>
        <w:ind w:left="2160" w:hanging="360"/>
      </w:pPr>
      <w:rPr>
        <w:rFonts w:ascii="Wingdings" w:hAnsi="Wingdings" w:hint="default"/>
      </w:rPr>
    </w:lvl>
    <w:lvl w:ilvl="6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7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8">
      <w:start w:val="1"/>
      <w:numFmt w:val="bullet"/>
      <w:lvlText w:val=""/>
      <w:lvlJc w:val="left"/>
      <w:pPr>
        <w:ind w:left="3240" w:hanging="360"/>
      </w:pPr>
      <w:rPr>
        <w:rFonts w:ascii="Symbol" w:hAnsi="Symbol" w:hint="default"/>
      </w:rPr>
    </w:lvl>
  </w:abstractNum>
  <w:abstractNum w:abstractNumId="12" w15:restartNumberingAfterBreak="0">
    <w:nsid w:val="0000000D"/>
    <w:multiLevelType w:val="multilevel"/>
    <w:tmpl w:val="0000000C"/>
    <w:lvl w:ilvl="0">
      <w:start w:val="1"/>
      <w:numFmt w:val="bullet"/>
      <w:lvlText w:val=""/>
      <w:lvlJc w:val="left"/>
      <w:pPr>
        <w:ind w:left="360" w:hanging="360"/>
      </w:pPr>
      <w:rPr>
        <w:rFonts w:ascii="Wingdings" w:hAnsi="Wingdings" w:hint="default"/>
      </w:rPr>
    </w:lvl>
    <w:lvl w:ilvl="1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2">
      <w:start w:val="1"/>
      <w:numFmt w:val="bullet"/>
      <w:lvlText w:val=""/>
      <w:lvlJc w:val="left"/>
      <w:pPr>
        <w:ind w:left="108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4">
      <w:start w:val="1"/>
      <w:numFmt w:val="bullet"/>
      <w:lvlText w:val=""/>
      <w:lvlJc w:val="left"/>
      <w:pPr>
        <w:ind w:left="1800" w:hanging="360"/>
      </w:pPr>
      <w:rPr>
        <w:rFonts w:ascii="Symbol" w:hAnsi="Symbol" w:hint="default"/>
      </w:rPr>
    </w:lvl>
    <w:lvl w:ilvl="5">
      <w:start w:val="1"/>
      <w:numFmt w:val="bullet"/>
      <w:lvlText w:val=""/>
      <w:lvlJc w:val="left"/>
      <w:pPr>
        <w:ind w:left="2160" w:hanging="360"/>
      </w:pPr>
      <w:rPr>
        <w:rFonts w:ascii="Wingdings" w:hAnsi="Wingdings" w:hint="default"/>
      </w:rPr>
    </w:lvl>
    <w:lvl w:ilvl="6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7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8">
      <w:start w:val="1"/>
      <w:numFmt w:val="bullet"/>
      <w:lvlText w:val=""/>
      <w:lvlJc w:val="left"/>
      <w:pPr>
        <w:ind w:left="3240" w:hanging="360"/>
      </w:pPr>
      <w:rPr>
        <w:rFonts w:ascii="Symbol" w:hAnsi="Symbol" w:hint="default"/>
      </w:rPr>
    </w:lvl>
  </w:abstractNum>
  <w:abstractNum w:abstractNumId="13" w15:restartNumberingAfterBreak="0">
    <w:nsid w:val="0000000E"/>
    <w:multiLevelType w:val="hybridMultilevel"/>
    <w:tmpl w:val="0000000D"/>
    <w:lvl w:ilvl="0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0000000F"/>
    <w:multiLevelType w:val="multilevel"/>
    <w:tmpl w:val="0000000E"/>
    <w:lvl w:ilvl="0">
      <w:start w:val="1"/>
      <w:numFmt w:val="bullet"/>
      <w:lvlText w:val=""/>
      <w:lvlJc w:val="left"/>
      <w:pPr>
        <w:ind w:left="360" w:hanging="360"/>
      </w:pPr>
      <w:rPr>
        <w:rFonts w:ascii="Symbol" w:hAnsi="Symbol" w:hint="default"/>
        <w:color w:val="auto"/>
      </w:rPr>
    </w:lvl>
    <w:lvl w:ilvl="1">
      <w:start w:val="1"/>
      <w:numFmt w:val="lowerLetter"/>
      <w:lvlText w:val="%2)"/>
      <w:lvlJc w:val="left"/>
      <w:pPr>
        <w:ind w:left="72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15" w15:restartNumberingAfterBreak="0">
    <w:nsid w:val="00000010"/>
    <w:multiLevelType w:val="multilevel"/>
    <w:tmpl w:val="0000000F"/>
    <w:lvl w:ilvl="0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>
      <w:start w:val="1"/>
      <w:numFmt w:val="bullet"/>
      <w:lvlText w:val=""/>
      <w:lvlJc w:val="left"/>
      <w:pPr>
        <w:ind w:left="1080" w:hanging="360"/>
      </w:pPr>
      <w:rPr>
        <w:rFonts w:ascii="Wingdings" w:hAnsi="Wingdings" w:hint="default"/>
      </w:rPr>
    </w:lvl>
    <w:lvl w:ilvl="2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4">
      <w:start w:val="1"/>
      <w:numFmt w:val="bullet"/>
      <w:lvlText w:val=""/>
      <w:lvlJc w:val="left"/>
      <w:pPr>
        <w:ind w:left="2160" w:hanging="360"/>
      </w:pPr>
      <w:rPr>
        <w:rFonts w:ascii="Symbol" w:hAnsi="Symbol" w:hint="default"/>
      </w:rPr>
    </w:lvl>
    <w:lvl w:ilvl="5">
      <w:start w:val="1"/>
      <w:numFmt w:val="bullet"/>
      <w:lvlText w:val=""/>
      <w:lvlJc w:val="left"/>
      <w:pPr>
        <w:ind w:left="2520" w:hanging="360"/>
      </w:pPr>
      <w:rPr>
        <w:rFonts w:ascii="Wingdings" w:hAnsi="Wingdings" w:hint="default"/>
      </w:rPr>
    </w:lvl>
    <w:lvl w:ilvl="6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7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8">
      <w:start w:val="1"/>
      <w:numFmt w:val="bullet"/>
      <w:lvlText w:val=""/>
      <w:lvlJc w:val="left"/>
      <w:pPr>
        <w:ind w:left="3600" w:hanging="360"/>
      </w:pPr>
      <w:rPr>
        <w:rFonts w:ascii="Symbol" w:hAnsi="Symbol" w:hint="default"/>
      </w:rPr>
    </w:lvl>
  </w:abstractNum>
  <w:abstractNum w:abstractNumId="16" w15:restartNumberingAfterBreak="0">
    <w:nsid w:val="00000011"/>
    <w:multiLevelType w:val="multilevel"/>
    <w:tmpl w:val="00000010"/>
    <w:lvl w:ilvl="0">
      <w:start w:val="1"/>
      <w:numFmt w:val="bullet"/>
      <w:lvlText w:val=""/>
      <w:lvlJc w:val="left"/>
      <w:pPr>
        <w:ind w:left="360" w:hanging="360"/>
      </w:pPr>
      <w:rPr>
        <w:rFonts w:ascii="Symbol" w:hAnsi="Symbol" w:hint="default"/>
        <w:color w:val="auto"/>
      </w:rPr>
    </w:lvl>
    <w:lvl w:ilvl="1">
      <w:start w:val="1"/>
      <w:numFmt w:val="lowerLetter"/>
      <w:lvlText w:val="%2)"/>
      <w:lvlJc w:val="left"/>
      <w:pPr>
        <w:ind w:left="72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17" w15:restartNumberingAfterBreak="0">
    <w:nsid w:val="00000012"/>
    <w:multiLevelType w:val="hybridMultilevel"/>
    <w:tmpl w:val="00000011"/>
    <w:lvl w:ilvl="0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00000013"/>
    <w:multiLevelType w:val="hybridMultilevel"/>
    <w:tmpl w:val="00000012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216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288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hint="default"/>
      </w:rPr>
    </w:lvl>
  </w:abstractNum>
  <w:abstractNum w:abstractNumId="19" w15:restartNumberingAfterBreak="0">
    <w:nsid w:val="00000014"/>
    <w:multiLevelType w:val="hybridMultilevel"/>
    <w:tmpl w:val="00000013"/>
    <w:lvl w:ilvl="0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0000015"/>
    <w:multiLevelType w:val="hybridMultilevel"/>
    <w:tmpl w:val="00000014"/>
    <w:lvl w:ilvl="0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00000016"/>
    <w:multiLevelType w:val="hybridMultilevel"/>
    <w:tmpl w:val="00000015"/>
    <w:lvl w:ilvl="0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0000017"/>
    <w:multiLevelType w:val="hybridMultilevel"/>
    <w:tmpl w:val="00000016"/>
    <w:lvl w:ilvl="0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0000018"/>
    <w:multiLevelType w:val="hybridMultilevel"/>
    <w:tmpl w:val="00000017"/>
    <w:lvl w:ilvl="0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00000019"/>
    <w:multiLevelType w:val="multilevel"/>
    <w:tmpl w:val="00000018"/>
    <w:lvl w:ilvl="0">
      <w:start w:val="1"/>
      <w:numFmt w:val="bullet"/>
      <w:lvlText w:val=""/>
      <w:lvlJc w:val="left"/>
      <w:pPr>
        <w:ind w:left="360" w:hanging="360"/>
      </w:pPr>
      <w:rPr>
        <w:rFonts w:ascii="Wingdings" w:hAnsi="Wingdings" w:hint="default"/>
      </w:rPr>
    </w:lvl>
    <w:lvl w:ilvl="1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2">
      <w:start w:val="1"/>
      <w:numFmt w:val="bullet"/>
      <w:lvlText w:val=""/>
      <w:lvlJc w:val="left"/>
      <w:pPr>
        <w:ind w:left="108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4">
      <w:start w:val="1"/>
      <w:numFmt w:val="bullet"/>
      <w:lvlText w:val=""/>
      <w:lvlJc w:val="left"/>
      <w:pPr>
        <w:ind w:left="1800" w:hanging="360"/>
      </w:pPr>
      <w:rPr>
        <w:rFonts w:ascii="Symbol" w:hAnsi="Symbol" w:hint="default"/>
      </w:rPr>
    </w:lvl>
    <w:lvl w:ilvl="5">
      <w:start w:val="1"/>
      <w:numFmt w:val="bullet"/>
      <w:lvlText w:val=""/>
      <w:lvlJc w:val="left"/>
      <w:pPr>
        <w:ind w:left="2160" w:hanging="360"/>
      </w:pPr>
      <w:rPr>
        <w:rFonts w:ascii="Wingdings" w:hAnsi="Wingdings" w:hint="default"/>
      </w:rPr>
    </w:lvl>
    <w:lvl w:ilvl="6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7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8">
      <w:start w:val="1"/>
      <w:numFmt w:val="bullet"/>
      <w:lvlText w:val=""/>
      <w:lvlJc w:val="left"/>
      <w:pPr>
        <w:ind w:left="3240" w:hanging="360"/>
      </w:pPr>
      <w:rPr>
        <w:rFonts w:ascii="Symbol" w:hAnsi="Symbol" w:hint="default"/>
      </w:rPr>
    </w:lvl>
  </w:abstractNum>
  <w:abstractNum w:abstractNumId="25" w15:restartNumberingAfterBreak="0">
    <w:nsid w:val="0000001A"/>
    <w:multiLevelType w:val="hybridMultilevel"/>
    <w:tmpl w:val="00000019"/>
    <w:lvl w:ilvl="0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000001B"/>
    <w:multiLevelType w:val="hybridMultilevel"/>
    <w:tmpl w:val="0000001A"/>
    <w:lvl w:ilvl="0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000001C"/>
    <w:multiLevelType w:val="hybridMultilevel"/>
    <w:tmpl w:val="0000001B"/>
    <w:lvl w:ilvl="0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000001D"/>
    <w:multiLevelType w:val="hybridMultilevel"/>
    <w:tmpl w:val="0000001C"/>
    <w:lvl w:ilvl="0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000001E"/>
    <w:multiLevelType w:val="multilevel"/>
    <w:tmpl w:val="0000001D"/>
    <w:lvl w:ilvl="0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>
      <w:start w:val="1"/>
      <w:numFmt w:val="bullet"/>
      <w:lvlText w:val=""/>
      <w:lvlJc w:val="left"/>
      <w:pPr>
        <w:ind w:left="1080" w:hanging="360"/>
      </w:pPr>
      <w:rPr>
        <w:rFonts w:ascii="Wingdings" w:hAnsi="Wingdings" w:hint="default"/>
      </w:rPr>
    </w:lvl>
    <w:lvl w:ilvl="2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4">
      <w:start w:val="1"/>
      <w:numFmt w:val="bullet"/>
      <w:lvlText w:val=""/>
      <w:lvlJc w:val="left"/>
      <w:pPr>
        <w:ind w:left="2160" w:hanging="360"/>
      </w:pPr>
      <w:rPr>
        <w:rFonts w:ascii="Symbol" w:hAnsi="Symbol" w:hint="default"/>
      </w:rPr>
    </w:lvl>
    <w:lvl w:ilvl="5">
      <w:start w:val="1"/>
      <w:numFmt w:val="bullet"/>
      <w:lvlText w:val=""/>
      <w:lvlJc w:val="left"/>
      <w:pPr>
        <w:ind w:left="2520" w:hanging="360"/>
      </w:pPr>
      <w:rPr>
        <w:rFonts w:ascii="Wingdings" w:hAnsi="Wingdings" w:hint="default"/>
      </w:rPr>
    </w:lvl>
    <w:lvl w:ilvl="6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7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8">
      <w:start w:val="1"/>
      <w:numFmt w:val="bullet"/>
      <w:lvlText w:val=""/>
      <w:lvlJc w:val="left"/>
      <w:pPr>
        <w:ind w:left="3600" w:hanging="360"/>
      </w:pPr>
      <w:rPr>
        <w:rFonts w:ascii="Symbol" w:hAnsi="Symbol" w:hint="default"/>
      </w:rPr>
    </w:lvl>
  </w:abstractNum>
  <w:abstractNum w:abstractNumId="30" w15:restartNumberingAfterBreak="0">
    <w:nsid w:val="0000001F"/>
    <w:multiLevelType w:val="hybridMultilevel"/>
    <w:tmpl w:val="0000001E"/>
    <w:lvl w:ilvl="0">
      <w:start w:val="1"/>
      <w:numFmt w:val="bullet"/>
      <w:lvlText w:val=""/>
      <w:lvlJc w:val="left"/>
      <w:pPr>
        <w:ind w:left="1440" w:hanging="360"/>
      </w:pPr>
      <w:rPr>
        <w:rFonts w:ascii="Wingdings" w:hAnsi="Wingdings" w:hint="default"/>
      </w:rPr>
    </w:lvl>
    <w:lvl w:ilvl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1" w15:restartNumberingAfterBreak="0">
    <w:nsid w:val="00000020"/>
    <w:multiLevelType w:val="hybridMultilevel"/>
    <w:tmpl w:val="0000001F"/>
    <w:lvl w:ilvl="0">
      <w:start w:val="1"/>
      <w:numFmt w:val="bullet"/>
      <w:lvlText w:val=""/>
      <w:lvlJc w:val="left"/>
      <w:pPr>
        <w:ind w:left="820" w:hanging="360"/>
      </w:pPr>
      <w:rPr>
        <w:rFonts w:ascii="Wingdings" w:hAnsi="Wingdings" w:cs="Wingdings" w:hint="default"/>
      </w:rPr>
    </w:lvl>
    <w:lvl w:ilvl="1">
      <w:start w:val="1"/>
      <w:numFmt w:val="bullet"/>
      <w:lvlText w:val="o"/>
      <w:lvlJc w:val="left"/>
      <w:pPr>
        <w:ind w:left="15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2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9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7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4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1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8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580" w:hanging="360"/>
      </w:pPr>
      <w:rPr>
        <w:rFonts w:ascii="Wingdings" w:hAnsi="Wingdings" w:hint="default"/>
      </w:rPr>
    </w:lvl>
  </w:abstractNum>
  <w:abstractNum w:abstractNumId="32" w15:restartNumberingAfterBreak="0">
    <w:nsid w:val="00000021"/>
    <w:multiLevelType w:val="multilevel"/>
    <w:tmpl w:val="00000020"/>
    <w:lvl w:ilvl="0">
      <w:start w:val="1"/>
      <w:numFmt w:val="bullet"/>
      <w:lvlText w:val=""/>
      <w:lvlJc w:val="left"/>
      <w:pPr>
        <w:ind w:left="360" w:hanging="360"/>
      </w:pPr>
      <w:rPr>
        <w:rFonts w:ascii="Wingdings" w:hAnsi="Wingdings" w:hint="default"/>
      </w:rPr>
    </w:lvl>
    <w:lvl w:ilvl="1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2">
      <w:start w:val="1"/>
      <w:numFmt w:val="bullet"/>
      <w:lvlText w:val=""/>
      <w:lvlJc w:val="left"/>
      <w:pPr>
        <w:ind w:left="108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4">
      <w:start w:val="1"/>
      <w:numFmt w:val="bullet"/>
      <w:lvlText w:val=""/>
      <w:lvlJc w:val="left"/>
      <w:pPr>
        <w:ind w:left="1800" w:hanging="360"/>
      </w:pPr>
      <w:rPr>
        <w:rFonts w:ascii="Symbol" w:hAnsi="Symbol" w:hint="default"/>
      </w:rPr>
    </w:lvl>
    <w:lvl w:ilvl="5">
      <w:start w:val="1"/>
      <w:numFmt w:val="bullet"/>
      <w:lvlText w:val=""/>
      <w:lvlJc w:val="left"/>
      <w:pPr>
        <w:ind w:left="2160" w:hanging="360"/>
      </w:pPr>
      <w:rPr>
        <w:rFonts w:ascii="Wingdings" w:hAnsi="Wingdings" w:hint="default"/>
      </w:rPr>
    </w:lvl>
    <w:lvl w:ilvl="6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7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8">
      <w:start w:val="1"/>
      <w:numFmt w:val="bullet"/>
      <w:lvlText w:val=""/>
      <w:lvlJc w:val="left"/>
      <w:pPr>
        <w:ind w:left="3240" w:hanging="360"/>
      </w:pPr>
      <w:rPr>
        <w:rFonts w:ascii="Symbol" w:hAnsi="Symbol" w:hint="default"/>
      </w:rPr>
    </w:lvl>
  </w:abstractNum>
  <w:abstractNum w:abstractNumId="33" w15:restartNumberingAfterBreak="0">
    <w:nsid w:val="00000022"/>
    <w:multiLevelType w:val="hybridMultilevel"/>
    <w:tmpl w:val="00000021"/>
    <w:lvl w:ilvl="0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4" w15:restartNumberingAfterBreak="0">
    <w:nsid w:val="00000023"/>
    <w:multiLevelType w:val="hybridMultilevel"/>
    <w:tmpl w:val="00000022"/>
    <w:lvl w:ilvl="0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0000024"/>
    <w:multiLevelType w:val="singleLevel"/>
    <w:tmpl w:val="00000023"/>
    <w:lvl w:ilvl="0">
      <w:start w:val="1"/>
      <w:numFmt w:val="bullet"/>
      <w:lvlText w:val=""/>
      <w:lvlJc w:val="left"/>
      <w:pPr>
        <w:ind w:left="360" w:hanging="360"/>
      </w:pPr>
      <w:rPr>
        <w:rFonts w:ascii="Wingdings" w:hAnsi="Wingdings" w:hint="default"/>
        <w:color w:val="auto"/>
      </w:rPr>
    </w:lvl>
  </w:abstractNum>
  <w:abstractNum w:abstractNumId="36" w15:restartNumberingAfterBreak="0">
    <w:nsid w:val="00000025"/>
    <w:multiLevelType w:val="hybridMultilevel"/>
    <w:tmpl w:val="00000024"/>
    <w:lvl w:ilvl="0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" w15:restartNumberingAfterBreak="0">
    <w:nsid w:val="00000026"/>
    <w:multiLevelType w:val="multilevel"/>
    <w:tmpl w:val="00000025"/>
    <w:lvl w:ilvl="0">
      <w:start w:val="1"/>
      <w:numFmt w:val="bullet"/>
      <w:lvlText w:val=""/>
      <w:lvlJc w:val="left"/>
      <w:pPr>
        <w:ind w:left="360" w:hanging="360"/>
      </w:pPr>
      <w:rPr>
        <w:rFonts w:ascii="Wingdings" w:hAnsi="Wingdings" w:hint="default"/>
      </w:rPr>
    </w:lvl>
    <w:lvl w:ilvl="1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2">
      <w:start w:val="1"/>
      <w:numFmt w:val="bullet"/>
      <w:lvlText w:val=""/>
      <w:lvlJc w:val="left"/>
      <w:pPr>
        <w:ind w:left="108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4">
      <w:start w:val="1"/>
      <w:numFmt w:val="bullet"/>
      <w:lvlText w:val=""/>
      <w:lvlJc w:val="left"/>
      <w:pPr>
        <w:ind w:left="1800" w:hanging="360"/>
      </w:pPr>
      <w:rPr>
        <w:rFonts w:ascii="Symbol" w:hAnsi="Symbol" w:hint="default"/>
      </w:rPr>
    </w:lvl>
    <w:lvl w:ilvl="5">
      <w:start w:val="1"/>
      <w:numFmt w:val="bullet"/>
      <w:lvlText w:val=""/>
      <w:lvlJc w:val="left"/>
      <w:pPr>
        <w:ind w:left="2160" w:hanging="360"/>
      </w:pPr>
      <w:rPr>
        <w:rFonts w:ascii="Wingdings" w:hAnsi="Wingdings" w:hint="default"/>
      </w:rPr>
    </w:lvl>
    <w:lvl w:ilvl="6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7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8">
      <w:start w:val="1"/>
      <w:numFmt w:val="bullet"/>
      <w:lvlText w:val=""/>
      <w:lvlJc w:val="left"/>
      <w:pPr>
        <w:ind w:left="3240" w:hanging="360"/>
      </w:pPr>
      <w:rPr>
        <w:rFonts w:ascii="Symbol" w:hAnsi="Symbol" w:hint="default"/>
      </w:rPr>
    </w:lvl>
  </w:abstractNum>
  <w:abstractNum w:abstractNumId="38" w15:restartNumberingAfterBreak="0">
    <w:nsid w:val="00000027"/>
    <w:multiLevelType w:val="hybridMultilevel"/>
    <w:tmpl w:val="00000026"/>
    <w:lvl w:ilvl="0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9" w15:restartNumberingAfterBreak="0">
    <w:nsid w:val="00000028"/>
    <w:multiLevelType w:val="hybridMultilevel"/>
    <w:tmpl w:val="00000027"/>
    <w:lvl w:ilvl="0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0" w15:restartNumberingAfterBreak="0">
    <w:nsid w:val="00000029"/>
    <w:multiLevelType w:val="hybridMultilevel"/>
    <w:tmpl w:val="00000028"/>
    <w:lvl w:ilvl="0">
      <w:start w:val="1"/>
      <w:numFmt w:val="bullet"/>
      <w:lvlText w:val=""/>
      <w:lvlJc w:val="left"/>
      <w:pPr>
        <w:ind w:left="1215" w:hanging="360"/>
      </w:pPr>
      <w:rPr>
        <w:rFonts w:ascii="Wingdings" w:hAnsi="Wingdings" w:hint="default"/>
      </w:rPr>
    </w:lvl>
    <w:lvl w:ilvl="1">
      <w:start w:val="1"/>
      <w:numFmt w:val="bullet"/>
      <w:lvlRestart w:val="0"/>
      <w:lvlText w:val="o"/>
      <w:lvlJc w:val="left"/>
      <w:pPr>
        <w:ind w:left="1935" w:hanging="360"/>
      </w:pPr>
      <w:rPr>
        <w:rFonts w:ascii="Courier New" w:hAnsi="Courier New" w:cs="Courier New" w:hint="default"/>
      </w:rPr>
    </w:lvl>
    <w:lvl w:ilvl="2">
      <w:start w:val="1"/>
      <w:numFmt w:val="bullet"/>
      <w:lvlRestart w:val="0"/>
      <w:lvlText w:val=""/>
      <w:lvlJc w:val="left"/>
      <w:pPr>
        <w:ind w:left="2655" w:hanging="360"/>
      </w:pPr>
      <w:rPr>
        <w:rFonts w:ascii="Wingdings" w:hAnsi="Wingdings" w:hint="default"/>
      </w:rPr>
    </w:lvl>
    <w:lvl w:ilvl="3">
      <w:start w:val="1"/>
      <w:numFmt w:val="bullet"/>
      <w:lvlRestart w:val="0"/>
      <w:lvlText w:val=""/>
      <w:lvlJc w:val="left"/>
      <w:pPr>
        <w:ind w:left="3375" w:hanging="360"/>
      </w:pPr>
      <w:rPr>
        <w:rFonts w:ascii="Symbol" w:hAnsi="Symbol" w:hint="default"/>
      </w:rPr>
    </w:lvl>
    <w:lvl w:ilvl="4">
      <w:start w:val="1"/>
      <w:numFmt w:val="bullet"/>
      <w:lvlRestart w:val="0"/>
      <w:lvlText w:val="o"/>
      <w:lvlJc w:val="left"/>
      <w:pPr>
        <w:ind w:left="4095" w:hanging="360"/>
      </w:pPr>
      <w:rPr>
        <w:rFonts w:ascii="Courier New" w:hAnsi="Courier New" w:cs="Courier New" w:hint="default"/>
      </w:rPr>
    </w:lvl>
    <w:lvl w:ilvl="5">
      <w:start w:val="1"/>
      <w:numFmt w:val="bullet"/>
      <w:lvlRestart w:val="0"/>
      <w:lvlText w:val=""/>
      <w:lvlJc w:val="left"/>
      <w:pPr>
        <w:ind w:left="4815" w:hanging="360"/>
      </w:pPr>
      <w:rPr>
        <w:rFonts w:ascii="Wingdings" w:hAnsi="Wingdings" w:hint="default"/>
      </w:rPr>
    </w:lvl>
    <w:lvl w:ilvl="6">
      <w:start w:val="1"/>
      <w:numFmt w:val="bullet"/>
      <w:lvlRestart w:val="0"/>
      <w:lvlText w:val=""/>
      <w:lvlJc w:val="left"/>
      <w:pPr>
        <w:ind w:left="5535" w:hanging="360"/>
      </w:pPr>
      <w:rPr>
        <w:rFonts w:ascii="Symbol" w:hAnsi="Symbol" w:hint="default"/>
      </w:rPr>
    </w:lvl>
    <w:lvl w:ilvl="7">
      <w:start w:val="1"/>
      <w:numFmt w:val="bullet"/>
      <w:lvlRestart w:val="0"/>
      <w:lvlText w:val="o"/>
      <w:lvlJc w:val="left"/>
      <w:pPr>
        <w:ind w:left="6255" w:hanging="360"/>
      </w:pPr>
      <w:rPr>
        <w:rFonts w:ascii="Courier New" w:hAnsi="Courier New" w:cs="Courier New" w:hint="default"/>
      </w:rPr>
    </w:lvl>
    <w:lvl w:ilvl="8">
      <w:start w:val="1"/>
      <w:numFmt w:val="bullet"/>
      <w:lvlRestart w:val="0"/>
      <w:lvlText w:val=""/>
      <w:lvlJc w:val="left"/>
      <w:pPr>
        <w:ind w:left="6975" w:hanging="360"/>
      </w:pPr>
      <w:rPr>
        <w:rFonts w:ascii="Wingdings" w:hAnsi="Wingdings" w:hint="default"/>
      </w:rPr>
    </w:lvl>
  </w:abstractNum>
  <w:abstractNum w:abstractNumId="41" w15:restartNumberingAfterBreak="0">
    <w:nsid w:val="0000002A"/>
    <w:multiLevelType w:val="hybridMultilevel"/>
    <w:tmpl w:val="00000029"/>
    <w:lvl w:ilvl="0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1">
      <w:start w:val="1"/>
      <w:numFmt w:val="bullet"/>
      <w:lvlRestart w:val="0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>
      <w:start w:val="1"/>
      <w:numFmt w:val="bullet"/>
      <w:lvlRestart w:val="0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>
      <w:start w:val="1"/>
      <w:numFmt w:val="bullet"/>
      <w:lvlRestart w:val="0"/>
      <w:lvlText w:val=""/>
      <w:lvlJc w:val="left"/>
      <w:pPr>
        <w:ind w:left="3600" w:hanging="360"/>
      </w:pPr>
      <w:rPr>
        <w:rFonts w:ascii="Symbol" w:hAnsi="Symbol" w:hint="default"/>
      </w:rPr>
    </w:lvl>
    <w:lvl w:ilvl="4">
      <w:start w:val="1"/>
      <w:numFmt w:val="bullet"/>
      <w:lvlRestart w:val="0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>
      <w:start w:val="1"/>
      <w:numFmt w:val="bullet"/>
      <w:lvlRestart w:val="0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>
      <w:start w:val="1"/>
      <w:numFmt w:val="bullet"/>
      <w:lvlRestart w:val="0"/>
      <w:lvlText w:val=""/>
      <w:lvlJc w:val="left"/>
      <w:pPr>
        <w:ind w:left="5760" w:hanging="360"/>
      </w:pPr>
      <w:rPr>
        <w:rFonts w:ascii="Symbol" w:hAnsi="Symbol" w:hint="default"/>
      </w:rPr>
    </w:lvl>
    <w:lvl w:ilvl="7">
      <w:start w:val="1"/>
      <w:numFmt w:val="bullet"/>
      <w:lvlRestart w:val="0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>
      <w:start w:val="1"/>
      <w:numFmt w:val="bullet"/>
      <w:lvlRestart w:val="0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2" w15:restartNumberingAfterBreak="0">
    <w:nsid w:val="0000002B"/>
    <w:multiLevelType w:val="hybridMultilevel"/>
    <w:tmpl w:val="0000002A"/>
    <w:lvl w:ilvl="0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>
      <w:start w:val="1"/>
      <w:numFmt w:val="bullet"/>
      <w:lvlRestart w:val="0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Restart w:val="0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Restart w:val="0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Restart w:val="0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Restart w:val="0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Restart w:val="0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Restart w:val="0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Restart w:val="0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3" w15:restartNumberingAfterBreak="0">
    <w:nsid w:val="0000002C"/>
    <w:multiLevelType w:val="hybridMultilevel"/>
    <w:tmpl w:val="0000002B"/>
    <w:lvl w:ilvl="0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>
      <w:start w:val="1"/>
      <w:numFmt w:val="bullet"/>
      <w:lvlRestart w:val="0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Restart w:val="0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Restart w:val="0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Restart w:val="0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Restart w:val="0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Restart w:val="0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Restart w:val="0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Restart w:val="0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6"/>
  </w:num>
  <w:num w:numId="2">
    <w:abstractNumId w:val="14"/>
  </w:num>
  <w:num w:numId="3">
    <w:abstractNumId w:val="35"/>
  </w:num>
  <w:num w:numId="4">
    <w:abstractNumId w:val="10"/>
  </w:num>
  <w:num w:numId="5">
    <w:abstractNumId w:val="37"/>
  </w:num>
  <w:num w:numId="6">
    <w:abstractNumId w:val="24"/>
  </w:num>
  <w:num w:numId="7">
    <w:abstractNumId w:val="12"/>
  </w:num>
  <w:num w:numId="8">
    <w:abstractNumId w:val="15"/>
  </w:num>
  <w:num w:numId="9">
    <w:abstractNumId w:val="29"/>
  </w:num>
  <w:num w:numId="10">
    <w:abstractNumId w:val="32"/>
  </w:num>
  <w:num w:numId="11">
    <w:abstractNumId w:val="2"/>
  </w:num>
  <w:num w:numId="12">
    <w:abstractNumId w:val="22"/>
  </w:num>
  <w:num w:numId="13">
    <w:abstractNumId w:val="3"/>
  </w:num>
  <w:num w:numId="14">
    <w:abstractNumId w:val="4"/>
  </w:num>
  <w:num w:numId="15">
    <w:abstractNumId w:val="1"/>
  </w:num>
  <w:num w:numId="16">
    <w:abstractNumId w:val="33"/>
  </w:num>
  <w:num w:numId="17">
    <w:abstractNumId w:val="19"/>
  </w:num>
  <w:num w:numId="18">
    <w:abstractNumId w:val="0"/>
  </w:num>
  <w:num w:numId="19">
    <w:abstractNumId w:val="34"/>
  </w:num>
  <w:num w:numId="20">
    <w:abstractNumId w:val="36"/>
  </w:num>
  <w:num w:numId="21">
    <w:abstractNumId w:val="27"/>
  </w:num>
  <w:num w:numId="22">
    <w:abstractNumId w:val="11"/>
  </w:num>
  <w:num w:numId="23">
    <w:abstractNumId w:val="28"/>
  </w:num>
  <w:num w:numId="24">
    <w:abstractNumId w:val="5"/>
  </w:num>
  <w:num w:numId="25">
    <w:abstractNumId w:val="13"/>
  </w:num>
  <w:num w:numId="26">
    <w:abstractNumId w:val="39"/>
  </w:num>
  <w:num w:numId="27">
    <w:abstractNumId w:val="8"/>
  </w:num>
  <w:num w:numId="28">
    <w:abstractNumId w:val="17"/>
  </w:num>
  <w:num w:numId="29">
    <w:abstractNumId w:val="26"/>
  </w:num>
  <w:num w:numId="30">
    <w:abstractNumId w:val="21"/>
  </w:num>
  <w:num w:numId="31">
    <w:abstractNumId w:val="23"/>
  </w:num>
  <w:num w:numId="32">
    <w:abstractNumId w:val="20"/>
  </w:num>
  <w:num w:numId="33">
    <w:abstractNumId w:val="38"/>
  </w:num>
  <w:num w:numId="34">
    <w:abstractNumId w:val="7"/>
  </w:num>
  <w:num w:numId="35">
    <w:abstractNumId w:val="31"/>
  </w:num>
  <w:num w:numId="36">
    <w:abstractNumId w:val="6"/>
  </w:num>
  <w:num w:numId="37">
    <w:abstractNumId w:val="9"/>
  </w:num>
  <w:num w:numId="38">
    <w:abstractNumId w:val="18"/>
  </w:num>
  <w:num w:numId="39">
    <w:abstractNumId w:val="30"/>
  </w:num>
  <w:num w:numId="40">
    <w:abstractNumId w:val="25"/>
  </w:num>
  <w:num w:numId="41">
    <w:abstractNumId w:val="42"/>
  </w:num>
  <w:num w:numId="42">
    <w:abstractNumId w:val="41"/>
  </w:num>
  <w:num w:numId="43">
    <w:abstractNumId w:val="43"/>
  </w:num>
  <w:num w:numId="44">
    <w:abstractNumId w:val="4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34"/>
  <w:defaultTabStop w:val="720"/>
  <w:doNotShadeFormData/>
  <w:characterSpacingControl w:val="doNotCompress"/>
  <w:doNotValidateAgainstSchema/>
  <w:doNotDemarcateInvalidXml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72A27"/>
    <w:rsid w:val="008432CE"/>
    <w:rsid w:val="00A530BA"/>
    <w:rsid w:val="00DD62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efaultImageDpi w14:val="0"/>
  <w15:chartTrackingRefBased/>
  <w15:docId w15:val="{496432D6-40B5-5947-9671-6A896D7A447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Calibri" w:hAnsi="Calibri" w:cs="Times New Roman"/>
        <w:lang w:val="en-IN" w:eastAsia="en-US" w:bidi="ar-SA"/>
      </w:rPr>
    </w:rPrDefault>
    <w:pPrDefault/>
  </w:docDefaults>
  <w:latentStyles w:defLockedState="0" w:defUIPriority="99" w:defSemiHidden="0" w:defUnhideWhenUsed="0" w:defQFormat="0" w:count="374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</w:latentStyles>
  <w:style w:type="paragraph" w:default="1" w:styleId="Normal">
    <w:name w:val="Normal"/>
    <w:qFormat/>
    <w:pPr>
      <w:spacing w:after="200" w:line="276" w:lineRule="auto"/>
    </w:pPr>
    <w:rPr>
      <w:rFonts w:hint="default"/>
      <w:sz w:val="22"/>
      <w:szCs w:val="22"/>
      <w:lang w:val="en-US"/>
    </w:rPr>
  </w:style>
  <w:style w:type="paragraph" w:styleId="Heading1">
    <w:name w:val="heading 1"/>
    <w:basedOn w:val="Normal"/>
    <w:next w:val="Normal"/>
    <w:link w:val="Heading1Char"/>
    <w:qFormat/>
    <w:pPr>
      <w:keepNext/>
      <w:keepLines/>
      <w:spacing w:before="480" w:after="0"/>
      <w:outlineLvl w:val="0"/>
    </w:pPr>
    <w:rPr>
      <w:b/>
      <w:bCs/>
      <w:color w:val="2F5395"/>
      <w:sz w:val="28"/>
      <w:szCs w:val="28"/>
    </w:rPr>
  </w:style>
  <w:style w:type="paragraph" w:styleId="Heading2">
    <w:name w:val="heading 2"/>
    <w:basedOn w:val="Normal"/>
    <w:next w:val="Normal"/>
    <w:link w:val="Heading2Char"/>
    <w:qFormat/>
    <w:pPr>
      <w:keepNext/>
      <w:keepLines/>
      <w:spacing w:before="200" w:after="0"/>
      <w:outlineLvl w:val="1"/>
    </w:pPr>
    <w:rPr>
      <w:b/>
      <w:bCs/>
      <w:color w:val="4472C4"/>
      <w:sz w:val="26"/>
      <w:szCs w:val="26"/>
    </w:rPr>
  </w:style>
  <w:style w:type="paragraph" w:styleId="Heading3">
    <w:name w:val="heading 3"/>
    <w:basedOn w:val="Normal"/>
    <w:next w:val="Normal"/>
    <w:link w:val="Heading3Char"/>
    <w:qFormat/>
    <w:pPr>
      <w:keepNext/>
      <w:keepLines/>
      <w:spacing w:before="200" w:after="0"/>
      <w:outlineLvl w:val="2"/>
    </w:pPr>
    <w:rPr>
      <w:b/>
      <w:bCs/>
      <w:color w:val="4472C4"/>
    </w:rPr>
  </w:style>
  <w:style w:type="paragraph" w:styleId="Heading4">
    <w:name w:val="heading 4"/>
    <w:basedOn w:val="Normal"/>
    <w:next w:val="Normal"/>
    <w:link w:val="Heading4Char"/>
    <w:qFormat/>
    <w:pPr>
      <w:keepNext/>
      <w:keepLines/>
      <w:spacing w:before="200" w:after="0"/>
      <w:outlineLvl w:val="3"/>
    </w:pPr>
    <w:rPr>
      <w:b/>
      <w:bCs/>
      <w:i/>
      <w:iCs/>
      <w:color w:val="4472C4"/>
    </w:rPr>
  </w:style>
  <w:style w:type="paragraph" w:styleId="Heading5">
    <w:name w:val="heading 5"/>
    <w:basedOn w:val="Normal"/>
    <w:next w:val="Normal"/>
    <w:link w:val="Heading5Char"/>
    <w:qFormat/>
    <w:pPr>
      <w:keepNext/>
      <w:keepLines/>
      <w:spacing w:before="200" w:after="0"/>
      <w:outlineLvl w:val="4"/>
    </w:pPr>
    <w:rPr>
      <w:color w:val="1F3763"/>
    </w:rPr>
  </w:style>
  <w:style w:type="paragraph" w:styleId="Heading6">
    <w:name w:val="heading 6"/>
    <w:basedOn w:val="Normal"/>
    <w:next w:val="Normal"/>
    <w:link w:val="Heading6Char"/>
    <w:qFormat/>
    <w:pPr>
      <w:keepNext/>
      <w:keepLines/>
      <w:spacing w:before="200" w:after="0"/>
      <w:outlineLvl w:val="5"/>
    </w:pPr>
    <w:rPr>
      <w:i/>
      <w:iCs/>
      <w:color w:val="1F3763"/>
    </w:rPr>
  </w:style>
  <w:style w:type="paragraph" w:styleId="Heading7">
    <w:name w:val="heading 7"/>
    <w:basedOn w:val="Normal"/>
    <w:next w:val="Normal"/>
    <w:link w:val="Heading7Char"/>
    <w:qFormat/>
    <w:pPr>
      <w:keepNext/>
      <w:keepLines/>
      <w:spacing w:before="200" w:after="0"/>
      <w:outlineLvl w:val="6"/>
    </w:pPr>
    <w:rPr>
      <w:i/>
      <w:iCs/>
      <w:color w:val="404040"/>
    </w:rPr>
  </w:style>
  <w:style w:type="paragraph" w:styleId="Heading8">
    <w:name w:val="heading 8"/>
    <w:basedOn w:val="Normal"/>
    <w:next w:val="Normal"/>
    <w:link w:val="Heading8Char"/>
    <w:qFormat/>
    <w:pPr>
      <w:keepNext/>
      <w:keepLines/>
      <w:spacing w:before="200" w:after="0"/>
      <w:outlineLvl w:val="7"/>
    </w:pPr>
    <w:rPr>
      <w:color w:val="404040"/>
      <w:sz w:val="20"/>
      <w:szCs w:val="20"/>
    </w:rPr>
  </w:style>
  <w:style w:type="paragraph" w:styleId="Heading9">
    <w:name w:val="heading 9"/>
    <w:basedOn w:val="Normal"/>
    <w:next w:val="Normal"/>
    <w:link w:val="Heading9Char"/>
    <w:qFormat/>
    <w:pPr>
      <w:keepNext/>
      <w:keepLines/>
      <w:spacing w:before="200" w:after="0"/>
      <w:outlineLvl w:val="8"/>
    </w:pPr>
    <w:rPr>
      <w:i/>
      <w:iCs/>
      <w:color w:val="404040"/>
      <w:sz w:val="20"/>
      <w:szCs w:val="20"/>
    </w:rPr>
  </w:style>
  <w:style w:type="character" w:default="1" w:styleId="DefaultParagraphFont">
    <w:name w:val="Default Paragraph Font"/>
    <w:rPr>
      <w:rFonts w:ascii="Calibri" w:eastAsia="Calibri" w:hAnsi="Calibri" w:cs="Times New Roman" w:hint="default"/>
    </w:rPr>
  </w:style>
  <w:style w:type="table" w:default="1" w:styleId="TableNormal">
    <w:name w:val="Normal Table"/>
    <w:next w:val="Normal"/>
    <w:rPr>
      <w:rFonts w:hint="default"/>
    </w:rPr>
    <w:tblPr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next w:val="Normal"/>
  </w:style>
  <w:style w:type="paragraph" w:styleId="NoSpacing">
    <w:name w:val="No Spacing"/>
    <w:qFormat/>
    <w:rPr>
      <w:rFonts w:hint="default"/>
      <w:sz w:val="24"/>
      <w:szCs w:val="24"/>
      <w:lang w:val="en-US"/>
    </w:rPr>
  </w:style>
  <w:style w:type="paragraph" w:customStyle="1" w:styleId="TableContents">
    <w:name w:val="Table Contents"/>
    <w:basedOn w:val="Normal"/>
    <w:pPr>
      <w:spacing w:after="0" w:line="240" w:lineRule="auto"/>
    </w:pPr>
    <w:rPr>
      <w:rFonts w:ascii="Times New Roman" w:eastAsia="Times New Roman" w:hAnsi="Times New Roman"/>
      <w:sz w:val="24"/>
      <w:szCs w:val="24"/>
      <w:lang/>
    </w:rPr>
  </w:style>
  <w:style w:type="character" w:styleId="Hyperlink">
    <w:name w:val="Hyperlink"/>
    <w:rPr>
      <w:rFonts w:ascii="Calibri" w:eastAsia="Calibri" w:hAnsi="Calibri" w:cs="Times New Roman" w:hint="default"/>
      <w:color w:val="0000FF"/>
      <w:u w:val="single"/>
    </w:rPr>
  </w:style>
  <w:style w:type="numbering" w:customStyle="1" w:styleId="Style1">
    <w:name w:val="Style1"/>
    <w:next w:val="Normal"/>
    <w:pPr>
      <w:numPr>
        <w:numId w:val="1"/>
      </w:numPr>
    </w:pPr>
  </w:style>
  <w:style w:type="character" w:customStyle="1" w:styleId="HeaderChar">
    <w:name w:val="Header Char"/>
    <w:link w:val="Header"/>
    <w:rPr>
      <w:rFonts w:ascii="Calibri" w:eastAsia="Calibri" w:hAnsi="Calibri" w:cs="Times New Roman" w:hint="default"/>
      <w:sz w:val="22"/>
      <w:szCs w:val="22"/>
    </w:r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</w:pPr>
    <w:rPr>
      <w:rFonts w:cs="Gautami"/>
      <w:lang w:val="x-none" w:eastAsia="x-none" w:bidi="te-IN"/>
    </w:rPr>
  </w:style>
  <w:style w:type="character" w:customStyle="1" w:styleId="FooterChar">
    <w:name w:val="Footer Char"/>
    <w:link w:val="Footer"/>
    <w:rPr>
      <w:rFonts w:ascii="Calibri" w:eastAsia="Calibri" w:hAnsi="Calibri" w:cs="Times New Roman" w:hint="default"/>
      <w:sz w:val="22"/>
      <w:szCs w:val="22"/>
    </w:r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</w:pPr>
    <w:rPr>
      <w:rFonts w:cs="Gautami"/>
      <w:lang w:val="x-none" w:eastAsia="x-none" w:bidi="te-IN"/>
    </w:rPr>
  </w:style>
  <w:style w:type="character" w:customStyle="1" w:styleId="BalloonTextChar">
    <w:name w:val="Balloon Text Char"/>
    <w:link w:val="BalloonText"/>
    <w:rPr>
      <w:rFonts w:ascii="Segoe UI" w:eastAsia="Calibri" w:hAnsi="Segoe UI" w:cs="Segoe UI" w:hint="default"/>
      <w:sz w:val="18"/>
      <w:szCs w:val="18"/>
      <w:lang w:val="en-US" w:eastAsia="en-US"/>
    </w:rPr>
  </w:style>
  <w:style w:type="paragraph" w:styleId="BalloonText">
    <w:name w:val="Balloon Text"/>
    <w:basedOn w:val="Normal"/>
    <w:link w:val="BalloonTextChar"/>
    <w:pPr>
      <w:spacing w:after="0" w:line="240" w:lineRule="auto"/>
    </w:pPr>
    <w:rPr>
      <w:rFonts w:ascii="Segoe UI" w:hAnsi="Segoe UI" w:cs="Gautami"/>
      <w:sz w:val="18"/>
      <w:szCs w:val="18"/>
      <w:lang w:bidi="te-IN"/>
    </w:rPr>
  </w:style>
  <w:style w:type="character" w:customStyle="1" w:styleId="Heading1Char">
    <w:name w:val="Heading 1 Char"/>
    <w:basedOn w:val="DefaultParagraphFont"/>
    <w:link w:val="Heading1"/>
    <w:rPr>
      <w:rFonts w:ascii="Calibri" w:eastAsia="Calibri" w:hAnsi="Calibri" w:cs="Times New Roman" w:hint="default"/>
      <w:b/>
      <w:bCs/>
      <w:color w:val="2F5395"/>
      <w:sz w:val="28"/>
      <w:szCs w:val="28"/>
    </w:rPr>
  </w:style>
  <w:style w:type="character" w:customStyle="1" w:styleId="Heading2Char">
    <w:name w:val="Heading 2 Char"/>
    <w:basedOn w:val="DefaultParagraphFont"/>
    <w:link w:val="Heading2"/>
    <w:rPr>
      <w:rFonts w:ascii="Calibri" w:eastAsia="Calibri" w:hAnsi="Calibri" w:cs="Times New Roman" w:hint="default"/>
      <w:b/>
      <w:bCs/>
      <w:color w:val="4472C4"/>
      <w:sz w:val="26"/>
      <w:szCs w:val="26"/>
    </w:rPr>
  </w:style>
  <w:style w:type="character" w:customStyle="1" w:styleId="Heading3Char">
    <w:name w:val="Heading 3 Char"/>
    <w:basedOn w:val="DefaultParagraphFont"/>
    <w:link w:val="Heading3"/>
    <w:rPr>
      <w:rFonts w:ascii="Calibri" w:eastAsia="Calibri" w:hAnsi="Calibri" w:cs="Times New Roman" w:hint="default"/>
      <w:b/>
      <w:bCs/>
      <w:color w:val="4472C4"/>
    </w:rPr>
  </w:style>
  <w:style w:type="character" w:customStyle="1" w:styleId="Heading4Char">
    <w:name w:val="Heading 4 Char"/>
    <w:basedOn w:val="DefaultParagraphFont"/>
    <w:link w:val="Heading4"/>
    <w:rPr>
      <w:rFonts w:ascii="Calibri" w:eastAsia="Calibri" w:hAnsi="Calibri" w:cs="Times New Roman" w:hint="default"/>
      <w:b/>
      <w:bCs/>
      <w:i/>
      <w:iCs/>
      <w:color w:val="4472C4"/>
    </w:rPr>
  </w:style>
  <w:style w:type="character" w:customStyle="1" w:styleId="Heading5Char">
    <w:name w:val="Heading 5 Char"/>
    <w:basedOn w:val="DefaultParagraphFont"/>
    <w:link w:val="Heading5"/>
    <w:rPr>
      <w:rFonts w:ascii="Calibri" w:eastAsia="Calibri" w:hAnsi="Calibri" w:cs="Times New Roman" w:hint="default"/>
      <w:color w:val="1F3763"/>
    </w:rPr>
  </w:style>
  <w:style w:type="character" w:customStyle="1" w:styleId="Heading6Char">
    <w:name w:val="Heading 6 Char"/>
    <w:basedOn w:val="DefaultParagraphFont"/>
    <w:link w:val="Heading6"/>
    <w:rPr>
      <w:rFonts w:ascii="Calibri" w:eastAsia="Calibri" w:hAnsi="Calibri" w:cs="Times New Roman" w:hint="default"/>
      <w:i/>
      <w:iCs/>
      <w:color w:val="1F3763"/>
    </w:rPr>
  </w:style>
  <w:style w:type="character" w:customStyle="1" w:styleId="Heading7Char">
    <w:name w:val="Heading 7 Char"/>
    <w:basedOn w:val="DefaultParagraphFont"/>
    <w:link w:val="Heading7"/>
    <w:rPr>
      <w:rFonts w:ascii="Calibri" w:eastAsia="Calibri" w:hAnsi="Calibri" w:cs="Times New Roman" w:hint="default"/>
      <w:i/>
      <w:iCs/>
      <w:color w:val="404040"/>
    </w:rPr>
  </w:style>
  <w:style w:type="character" w:customStyle="1" w:styleId="Heading8Char">
    <w:name w:val="Heading 8 Char"/>
    <w:basedOn w:val="DefaultParagraphFont"/>
    <w:link w:val="Heading8"/>
    <w:rPr>
      <w:rFonts w:ascii="Calibri" w:eastAsia="Calibri" w:hAnsi="Calibri" w:cs="Times New Roman" w:hint="default"/>
      <w:color w:val="404040"/>
      <w:sz w:val="20"/>
      <w:szCs w:val="20"/>
    </w:rPr>
  </w:style>
  <w:style w:type="character" w:customStyle="1" w:styleId="Heading9Char">
    <w:name w:val="Heading 9 Char"/>
    <w:basedOn w:val="DefaultParagraphFont"/>
    <w:link w:val="Heading9"/>
    <w:rPr>
      <w:rFonts w:ascii="Calibri" w:eastAsia="Calibri" w:hAnsi="Calibri" w:cs="Times New Roman" w:hint="default"/>
      <w:i/>
      <w:iCs/>
      <w:color w:val="404040"/>
      <w:sz w:val="20"/>
      <w:szCs w:val="20"/>
    </w:rPr>
  </w:style>
  <w:style w:type="character" w:customStyle="1" w:styleId="TitleChar">
    <w:name w:val="Title Char"/>
    <w:basedOn w:val="DefaultParagraphFont"/>
    <w:link w:val="Title"/>
    <w:rPr>
      <w:rFonts w:ascii="Calibri" w:eastAsia="Calibri" w:hAnsi="Calibri" w:cs="Times New Roman" w:hint="default"/>
      <w:color w:val="333F4F"/>
      <w:spacing w:val="5"/>
      <w:sz w:val="52"/>
      <w:szCs w:val="52"/>
    </w:rPr>
  </w:style>
  <w:style w:type="paragraph" w:styleId="Title">
    <w:name w:val="Title"/>
    <w:basedOn w:val="Normal"/>
    <w:next w:val="Normal"/>
    <w:link w:val="TitleChar"/>
    <w:qFormat/>
    <w:pPr>
      <w:pBdr>
        <w:bottom w:val="single" w:sz="8" w:space="4" w:color="4472C4"/>
      </w:pBdr>
      <w:spacing w:after="300" w:line="240" w:lineRule="auto"/>
    </w:pPr>
    <w:rPr>
      <w:color w:val="333F4F"/>
      <w:spacing w:val="5"/>
      <w:sz w:val="52"/>
      <w:szCs w:val="52"/>
    </w:rPr>
  </w:style>
  <w:style w:type="character" w:customStyle="1" w:styleId="SubtitleChar">
    <w:name w:val="Subtitle Char"/>
    <w:basedOn w:val="DefaultParagraphFont"/>
    <w:link w:val="Subtitle"/>
    <w:rPr>
      <w:rFonts w:ascii="Calibri" w:eastAsia="Calibri" w:hAnsi="Calibri" w:cs="Times New Roman" w:hint="default"/>
      <w:i/>
      <w:iCs/>
      <w:color w:val="4472C4"/>
      <w:spacing w:val="15"/>
      <w:sz w:val="24"/>
      <w:szCs w:val="24"/>
    </w:rPr>
  </w:style>
  <w:style w:type="paragraph" w:styleId="Subtitle">
    <w:name w:val="Subtitle"/>
    <w:basedOn w:val="Normal"/>
    <w:next w:val="Normal"/>
    <w:link w:val="SubtitleChar"/>
    <w:qFormat/>
    <w:rPr>
      <w:i/>
      <w:iCs/>
      <w:color w:val="4472C4"/>
      <w:spacing w:val="15"/>
      <w:sz w:val="24"/>
      <w:szCs w:val="24"/>
    </w:rPr>
  </w:style>
  <w:style w:type="character" w:styleId="SubtleEmphasis">
    <w:name w:val="Subtle Emphasis"/>
    <w:basedOn w:val="DefaultParagraphFont"/>
    <w:qFormat/>
    <w:rPr>
      <w:rFonts w:ascii="Calibri" w:eastAsia="Calibri" w:hAnsi="Calibri" w:cs="Times New Roman" w:hint="default"/>
      <w:i/>
      <w:iCs/>
      <w:color w:val="808080"/>
    </w:rPr>
  </w:style>
  <w:style w:type="character" w:styleId="Emphasis">
    <w:name w:val="Emphasis"/>
    <w:basedOn w:val="DefaultParagraphFont"/>
    <w:qFormat/>
    <w:rPr>
      <w:rFonts w:ascii="Calibri" w:eastAsia="Calibri" w:hAnsi="Calibri" w:cs="Times New Roman" w:hint="default"/>
      <w:i/>
      <w:iCs/>
    </w:rPr>
  </w:style>
  <w:style w:type="character" w:styleId="IntenseEmphasis">
    <w:name w:val="Intense Emphasis"/>
    <w:basedOn w:val="DefaultParagraphFont"/>
    <w:qFormat/>
    <w:rPr>
      <w:rFonts w:ascii="Calibri" w:eastAsia="Calibri" w:hAnsi="Calibri" w:cs="Times New Roman" w:hint="default"/>
      <w:b/>
      <w:bCs/>
      <w:i/>
      <w:iCs/>
      <w:color w:val="4472C4"/>
    </w:rPr>
  </w:style>
  <w:style w:type="character" w:styleId="Strong">
    <w:name w:val="Strong"/>
    <w:basedOn w:val="DefaultParagraphFont"/>
    <w:qFormat/>
    <w:rPr>
      <w:rFonts w:ascii="Calibri" w:eastAsia="Calibri" w:hAnsi="Calibri" w:cs="Times New Roman" w:hint="default"/>
      <w:b/>
      <w:bCs/>
    </w:rPr>
  </w:style>
  <w:style w:type="character" w:customStyle="1" w:styleId="QuoteChar">
    <w:name w:val="Quote Char"/>
    <w:basedOn w:val="DefaultParagraphFont"/>
    <w:link w:val="Quote"/>
    <w:rPr>
      <w:rFonts w:ascii="Calibri" w:eastAsia="Calibri" w:hAnsi="Calibri" w:cs="Times New Roman" w:hint="default"/>
      <w:i/>
      <w:iCs/>
      <w:color w:val="000000"/>
    </w:rPr>
  </w:style>
  <w:style w:type="paragraph" w:styleId="Quote">
    <w:name w:val="Quote"/>
    <w:basedOn w:val="Normal"/>
    <w:next w:val="Normal"/>
    <w:link w:val="QuoteChar"/>
    <w:qFormat/>
    <w:rPr>
      <w:i/>
      <w:iCs/>
      <w:color w:val="000000"/>
    </w:rPr>
  </w:style>
  <w:style w:type="character" w:customStyle="1" w:styleId="IntenseQuoteChar">
    <w:name w:val="Intense Quote Char"/>
    <w:basedOn w:val="DefaultParagraphFont"/>
    <w:link w:val="IntenseQuote"/>
    <w:rPr>
      <w:rFonts w:ascii="Calibri" w:eastAsia="Calibri" w:hAnsi="Calibri" w:cs="Times New Roman" w:hint="default"/>
      <w:b/>
      <w:bCs/>
      <w:i/>
      <w:iCs/>
      <w:color w:val="4472C4"/>
    </w:rPr>
  </w:style>
  <w:style w:type="paragraph" w:styleId="IntenseQuote">
    <w:name w:val="Intense Quote"/>
    <w:basedOn w:val="Normal"/>
    <w:next w:val="Normal"/>
    <w:link w:val="IntenseQuoteChar"/>
    <w:qFormat/>
    <w:pPr>
      <w:pBdr>
        <w:bottom w:val="single" w:sz="4" w:space="4" w:color="4472C4"/>
      </w:pBdr>
      <w:spacing w:before="200" w:after="280"/>
      <w:ind w:left="936" w:right="936"/>
    </w:pPr>
    <w:rPr>
      <w:b/>
      <w:bCs/>
      <w:i/>
      <w:iCs/>
      <w:color w:val="4472C4"/>
    </w:rPr>
  </w:style>
  <w:style w:type="character" w:styleId="SubtleReference">
    <w:name w:val="Subtle Reference"/>
    <w:basedOn w:val="DefaultParagraphFont"/>
    <w:qFormat/>
    <w:rPr>
      <w:rFonts w:ascii="Calibri" w:eastAsia="Calibri" w:hAnsi="Calibri" w:cs="Times New Roman" w:hint="default"/>
      <w:smallCaps/>
      <w:color w:val="ED7D31"/>
      <w:u w:val="single"/>
    </w:rPr>
  </w:style>
  <w:style w:type="character" w:styleId="IntenseReference">
    <w:name w:val="Intense Reference"/>
    <w:basedOn w:val="DefaultParagraphFont"/>
    <w:qFormat/>
    <w:rPr>
      <w:rFonts w:ascii="Calibri" w:eastAsia="Calibri" w:hAnsi="Calibri" w:cs="Times New Roman" w:hint="default"/>
      <w:b/>
      <w:bCs/>
      <w:smallCaps/>
      <w:color w:val="ED7D31"/>
      <w:spacing w:val="5"/>
      <w:u w:val="single"/>
    </w:rPr>
  </w:style>
  <w:style w:type="character" w:styleId="BookTitle">
    <w:name w:val="Book Title"/>
    <w:basedOn w:val="DefaultParagraphFont"/>
    <w:qFormat/>
    <w:rPr>
      <w:rFonts w:ascii="Calibri" w:eastAsia="Calibri" w:hAnsi="Calibri" w:cs="Times New Roman" w:hint="default"/>
      <w:b/>
      <w:bCs/>
      <w:smallCaps/>
      <w:spacing w:val="5"/>
    </w:rPr>
  </w:style>
  <w:style w:type="paragraph" w:styleId="ListParagraph">
    <w:name w:val="List Paragraph"/>
    <w:basedOn w:val="Normal"/>
    <w:qFormat/>
    <w:pPr>
      <w:ind w:left="720"/>
    </w:pPr>
  </w:style>
  <w:style w:type="character" w:customStyle="1" w:styleId="FootnoteTextChar">
    <w:name w:val="Footnote Text Char"/>
    <w:basedOn w:val="DefaultParagraphFont"/>
    <w:link w:val="FootnoteText"/>
    <w:rPr>
      <w:rFonts w:ascii="Calibri" w:eastAsia="Calibri" w:hAnsi="Calibri" w:cs="Times New Roman" w:hint="default"/>
      <w:sz w:val="20"/>
      <w:szCs w:val="20"/>
    </w:rPr>
  </w:style>
  <w:style w:type="paragraph" w:styleId="FootnoteText">
    <w:name w:val="footnote text"/>
    <w:basedOn w:val="Normal"/>
    <w:link w:val="FootnoteTextChar"/>
    <w:pPr>
      <w:spacing w:after="0" w:line="240" w:lineRule="auto"/>
    </w:pPr>
    <w:rPr>
      <w:sz w:val="20"/>
      <w:szCs w:val="20"/>
    </w:rPr>
  </w:style>
  <w:style w:type="character" w:styleId="FootnoteReference">
    <w:name w:val="footnote reference"/>
    <w:basedOn w:val="DefaultParagraphFont"/>
    <w:rPr>
      <w:rFonts w:ascii="Calibri" w:eastAsia="Calibri" w:hAnsi="Calibri" w:cs="Times New Roman" w:hint="default"/>
      <w:vertAlign w:val="superscript"/>
    </w:rPr>
  </w:style>
  <w:style w:type="character" w:customStyle="1" w:styleId="EndnoteTextChar">
    <w:name w:val="Endnote Text Char"/>
    <w:basedOn w:val="DefaultParagraphFont"/>
    <w:link w:val="EndnoteText"/>
    <w:rPr>
      <w:rFonts w:ascii="Calibri" w:eastAsia="Calibri" w:hAnsi="Calibri" w:cs="Times New Roman" w:hint="default"/>
      <w:sz w:val="20"/>
      <w:szCs w:val="20"/>
    </w:rPr>
  </w:style>
  <w:style w:type="paragraph" w:styleId="EndnoteText">
    <w:name w:val="endnote text"/>
    <w:basedOn w:val="Normal"/>
    <w:link w:val="EndnoteTextChar"/>
    <w:pPr>
      <w:spacing w:after="0" w:line="240" w:lineRule="auto"/>
    </w:pPr>
    <w:rPr>
      <w:sz w:val="20"/>
      <w:szCs w:val="20"/>
    </w:rPr>
  </w:style>
  <w:style w:type="character" w:styleId="EndnoteReference">
    <w:name w:val="endnote reference"/>
    <w:basedOn w:val="DefaultParagraphFont"/>
    <w:rPr>
      <w:rFonts w:ascii="Calibri" w:eastAsia="Calibri" w:hAnsi="Calibri" w:cs="Times New Roman" w:hint="default"/>
      <w:vertAlign w:val="superscript"/>
    </w:rPr>
  </w:style>
  <w:style w:type="character" w:customStyle="1" w:styleId="PlainTextChar">
    <w:name w:val="Plain Text Char"/>
    <w:basedOn w:val="DefaultParagraphFont"/>
    <w:link w:val="PlainText"/>
    <w:rPr>
      <w:rFonts w:ascii="Courier New" w:eastAsia="Calibri" w:hAnsi="Courier New" w:cs="Courier New" w:hint="default"/>
      <w:sz w:val="21"/>
      <w:szCs w:val="21"/>
    </w:rPr>
  </w:style>
  <w:style w:type="paragraph" w:styleId="PlainText">
    <w:name w:val="Plain Text"/>
    <w:basedOn w:val="Normal"/>
    <w:link w:val="PlainTextChar"/>
    <w:pPr>
      <w:spacing w:after="0" w:line="240" w:lineRule="auto"/>
    </w:pPr>
    <w:rPr>
      <w:rFonts w:ascii="Courier New" w:hAnsi="Courier New" w:cs="Courier New"/>
      <w:sz w:val="21"/>
      <w:szCs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  <w:pixelsPerInch w:val="352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 /><Relationship Id="rId13" Type="http://schemas.openxmlformats.org/officeDocument/2006/relationships/footer" Target="footer3.xml" /><Relationship Id="rId3" Type="http://schemas.openxmlformats.org/officeDocument/2006/relationships/settings" Target="settings.xml" /><Relationship Id="rId7" Type="http://schemas.openxmlformats.org/officeDocument/2006/relationships/image" Target="media/image1.png" /><Relationship Id="rId12" Type="http://schemas.openxmlformats.org/officeDocument/2006/relationships/header" Target="header3.xml" /><Relationship Id="rId2" Type="http://schemas.openxmlformats.org/officeDocument/2006/relationships/styles" Target="styles.xml" /><Relationship Id="rId1" Type="http://schemas.openxmlformats.org/officeDocument/2006/relationships/numbering" Target="numbering.xml" /><Relationship Id="rId6" Type="http://schemas.openxmlformats.org/officeDocument/2006/relationships/endnotes" Target="endnotes.xml" /><Relationship Id="rId11" Type="http://schemas.openxmlformats.org/officeDocument/2006/relationships/footer" Target="footer2.xml" /><Relationship Id="rId5" Type="http://schemas.openxmlformats.org/officeDocument/2006/relationships/footnotes" Target="footnotes.xml" /><Relationship Id="rId15" Type="http://schemas.openxmlformats.org/officeDocument/2006/relationships/theme" Target="theme/theme1.xml" /><Relationship Id="rId10" Type="http://schemas.openxmlformats.org/officeDocument/2006/relationships/footer" Target="footer1.xml" /><Relationship Id="rId4" Type="http://schemas.openxmlformats.org/officeDocument/2006/relationships/webSettings" Target="webSettings.xml" /><Relationship Id="rId9" Type="http://schemas.openxmlformats.org/officeDocument/2006/relationships/header" Target="header2.xml" /><Relationship Id="rId14" Type="http://schemas.openxmlformats.org/officeDocument/2006/relationships/fontTable" Target="fontTable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267</Words>
  <Characters>1524</Characters>
  <Application>Microsoft Office Word</Application>
  <DocSecurity>0</DocSecurity>
  <Lines>12</Lines>
  <Paragraphs>3</Paragraphs>
  <ScaleCrop>false</ScaleCrop>
  <Company/>
  <LinksUpToDate>false</LinksUpToDate>
  <CharactersWithSpaces>1788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CURRICULUM VITAE</dc:title>
  <dc:subject/>
  <dc:creator>ramesh</dc:creator>
  <cp:keywords/>
  <cp:lastModifiedBy>3a1c51e290355a06</cp:lastModifiedBy>
  <cp:revision>2</cp:revision>
  <cp:lastPrinted>2018-08-04T04:29:00Z</cp:lastPrinted>
  <dcterms:created xsi:type="dcterms:W3CDTF">2021-01-02T03:18:00Z</dcterms:created>
  <dcterms:modified xsi:type="dcterms:W3CDTF">2021-01-02T03:18:00Z</dcterms:modified>
</cp:coreProperties>
</file>