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8.0.0 (Apache licensed) using REFERENCE JAXB in Oracle Java 1.8.0_212 on Linux -->
    <w:p>
      <w:pPr>
        <w:spacing w:after="0"/>
        <w:ind w:left="750"/>
        <w:jc w:val="center"/>
      </w:pPr>
      <w:bookmarkStart w:name="form" w:id="0"/>
      <w:r>
        <w:rPr>
          <w:rFonts w:ascii="Calibri" w:hAnsi="Calibri"/>
          <w:b/>
          <w:i w:val="false"/>
          <w:color w:val="222222"/>
          <w:sz w:val="45"/>
        </w:rPr>
        <w:t>Resume</w:t>
      </w:r>
    </w:p>
    <w:p>
      <w:pPr>
        <w:spacing w:after="0"/>
        <w:ind w:left="750"/>
        <w:jc w:val="left"/>
      </w:pPr>
      <w:r>
        <w:rPr>
          <w:rFonts w:ascii="Calibri" w:hAnsi="Calibri"/>
          <w:b/>
          <w:i w:val="false"/>
          <w:color w:val="222222"/>
          <w:sz w:val="40"/>
        </w:rPr>
        <w:t>Amit Maindola</w:t>
      </w:r>
    </w:p>
    <w:p>
      <w:pPr>
        <w:pBdr>
          <w:bottom w:val="single" w:color="cf8a05" w:sz="16"/>
        </w:pBdr>
        <w:spacing w:after="300"/>
        <w:ind w:left="0"/>
        <w:jc w:val="left"/>
      </w:pPr>
    </w:p>
    <w:bookmarkStart w:name="mainArea" w:id="1"/>
    <w:p>
      <w:pPr>
        <w:pBdr>
          <w:top w:val="single" w:color="000000" w:sz="8" w:space="7"/>
          <w:left w:val="single" w:color="000000" w:sz="8"/>
          <w:bottom w:val="single" w:color="000000" w:sz="8" w:space="7"/>
          <w:right w:val="single" w:color="000000" w:sz="8"/>
        </w:pBdr>
        <w:shd w:fill="d3d3d3"/>
        <w:spacing w:after="0"/>
        <w:ind w:left="135"/>
        <w:jc w:val="center"/>
      </w:pPr>
      <w:r>
        <w:rPr>
          <w:rFonts w:ascii="Calibri" w:hAnsi="Calibri"/>
          <w:b/>
          <w:i w:val="false"/>
          <w:color w:val="222222"/>
        </w:rPr>
        <w:t>Objectives</w:t>
      </w:r>
    </w:p>
    <w:p>
      <w:pPr>
        <w:pBdr>
          <w:top w:space="8"/>
          <w:left w:space="2"/>
          <w:bottom w:space="8"/>
          <w:right w:space="2"/>
        </w:pBdr>
        <w:spacing w:after="0"/>
        <w:ind w:left="630"/>
        <w:jc w:val="left"/>
      </w:pPr>
      <w:r>
        <w:rPr>
          <w:rFonts w:ascii="Calibri" w:hAnsi="Calibri"/>
          <w:b w:val="false"/>
          <w:i w:val="false"/>
          <w:color w:val="222222"/>
        </w:rPr>
        <w:t>To work in a dynamic organization which would provide opportunity for continuous learning in order to achieve professional growth and to contribute to the goals of the organization.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5072"/>
        <w:gridCol w:w="4580"/>
        <w:gridCol w:w="2428"/>
      </w:tblGrid>
      <w:tr>
        <w:trPr>
          <w:trHeight w:val="15" w:hRule="atLeast"/>
        </w:trPr>
        <w:tc>
          <w:tcPr>
            <w:tcW w:w="0" w:type="auto"/>
            <w:gridSpan w:val="3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d3d3d3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pBdr>
                <w:top w:space="5"/>
                <w:left w:space="6"/>
                <w:bottom w:space="5"/>
                <w:right w:space="4"/>
              </w:pBdr>
              <w:shd w:fill="d3d3d3"/>
              <w:spacing w:after="0"/>
              <w:ind w:left="720"/>
              <w:jc w:val="center"/>
            </w:pPr>
            <w:r>
              <w:rPr>
                <w:rFonts w:ascii="Arial" w:hAnsi="Arial"/>
                <w:b/>
                <w:i/>
                <w:color w:val="000000"/>
              </w:rPr>
              <w:t>Educational Qualification</w:t>
            </w:r>
          </w:p>
        </w:tc>
      </w:tr>
      <w:tr>
        <w:trPr>
          <w:trHeight w:val="375" w:hRule="atLeast"/>
        </w:trPr>
        <w:tc>
          <w:tcPr>
            <w:tcW w:w="507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d3d3d3"/>
            <w:tcMar>
              <w:top w:w="180" w:type="dxa"/>
              <w:left w:w="180" w:type="dxa"/>
              <w:bottom w:w="180" w:type="dxa"/>
              <w:right w:w="180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Calibri" w:hAnsi="Calibri"/>
                <w:b/>
                <w:i w:val="false"/>
                <w:color w:val="222222"/>
              </w:rPr>
              <w:t>Course</w:t>
            </w:r>
          </w:p>
        </w:tc>
        <w:tc>
          <w:tcPr>
            <w:tcW w:w="458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d3d3d3"/>
            <w:tcMar>
              <w:top w:w="180" w:type="dxa"/>
              <w:left w:w="180" w:type="dxa"/>
              <w:bottom w:w="180" w:type="dxa"/>
              <w:right w:w="180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Calibri" w:hAnsi="Calibri"/>
                <w:b/>
                <w:i w:val="false"/>
                <w:color w:val="222222"/>
              </w:rPr>
              <w:t>Institute/College/School</w:t>
            </w:r>
          </w:p>
        </w:tc>
        <w:tc>
          <w:tcPr>
            <w:tcW w:w="242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d3d3d3"/>
            <w:tcMar>
              <w:top w:w="180" w:type="dxa"/>
              <w:left w:w="180" w:type="dxa"/>
              <w:bottom w:w="180" w:type="dxa"/>
              <w:right w:w="180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Calibri" w:hAnsi="Calibri"/>
                <w:b/>
                <w:i w:val="false"/>
                <w:color w:val="222222"/>
              </w:rPr>
              <w:t>Passing Year</w:t>
            </w:r>
          </w:p>
        </w:tc>
      </w:tr>
      <w:tr>
        <w:trPr>
          <w:trHeight w:val="375" w:hRule="atLeast"/>
        </w:trPr>
        <w:tc>
          <w:tcPr>
            <w:tcW w:w="507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Calibri" w:hAnsi="Calibri"/>
                <w:b w:val="false"/>
                <w:i w:val="false"/>
                <w:color w:val="222222"/>
              </w:rPr>
              <w:t>10th</w:t>
            </w:r>
          </w:p>
        </w:tc>
        <w:tc>
          <w:tcPr>
            <w:tcW w:w="458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Calibri" w:hAnsi="Calibri"/>
                <w:b w:val="false"/>
                <w:i w:val="false"/>
                <w:color w:val="222222"/>
              </w:rPr>
              <w:t>Delhi Jain public school</w:t>
            </w:r>
          </w:p>
        </w:tc>
        <w:tc>
          <w:tcPr>
            <w:tcW w:w="242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Calibri" w:hAnsi="Calibri"/>
                <w:b w:val="false"/>
                <w:i w:val="false"/>
                <w:color w:val="222222"/>
              </w:rPr>
              <w:t>2001</w:t>
            </w:r>
          </w:p>
        </w:tc>
      </w:tr>
      <w:tr>
        <w:trPr>
          <w:trHeight w:val="375" w:hRule="atLeast"/>
        </w:trPr>
        <w:tc>
          <w:tcPr>
            <w:tcW w:w="507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Calibri" w:hAnsi="Calibri"/>
                <w:b w:val="false"/>
                <w:i w:val="false"/>
                <w:color w:val="222222"/>
              </w:rPr>
              <w:t>12th</w:t>
            </w:r>
          </w:p>
        </w:tc>
        <w:tc>
          <w:tcPr>
            <w:tcW w:w="458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Calibri" w:hAnsi="Calibri"/>
                <w:b w:val="false"/>
                <w:i w:val="false"/>
                <w:color w:val="222222"/>
              </w:rPr>
              <w:t>G. S. V. Sr. Secondary school</w:t>
            </w:r>
          </w:p>
        </w:tc>
        <w:tc>
          <w:tcPr>
            <w:tcW w:w="242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Calibri" w:hAnsi="Calibri"/>
                <w:b w:val="false"/>
                <w:i w:val="false"/>
                <w:color w:val="222222"/>
              </w:rPr>
              <w:t>2003</w:t>
            </w:r>
          </w:p>
        </w:tc>
      </w:tr>
      <w:tr>
        <w:trPr>
          <w:trHeight w:val="375" w:hRule="atLeast"/>
        </w:trPr>
        <w:tc>
          <w:tcPr>
            <w:tcW w:w="507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Calibri" w:hAnsi="Calibri"/>
                <w:b w:val="false"/>
                <w:i w:val="false"/>
                <w:color w:val="222222"/>
              </w:rPr>
              <w:t>Aircraft maintenance engineering</w:t>
            </w:r>
          </w:p>
        </w:tc>
        <w:tc>
          <w:tcPr>
            <w:tcW w:w="458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Calibri" w:hAnsi="Calibri"/>
                <w:b w:val="false"/>
                <w:i w:val="false"/>
                <w:color w:val="222222"/>
              </w:rPr>
              <w:t>School of aeronautics</w:t>
            </w:r>
          </w:p>
        </w:tc>
        <w:tc>
          <w:tcPr>
            <w:tcW w:w="242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top"/>
          </w:tcPr>
          <w:p>
            <w:pPr>
              <w:spacing w:after="0"/>
              <w:ind w:left="0"/>
              <w:jc w:val="center"/>
            </w:pPr>
            <w:r>
              <w:rPr>
                <w:rFonts w:ascii="Calibri" w:hAnsi="Calibri"/>
                <w:b w:val="false"/>
                <w:i w:val="false"/>
                <w:color w:val="222222"/>
              </w:rPr>
              <w:t>2006</w:t>
            </w:r>
          </w:p>
        </w:tc>
      </w:tr>
    </w:tbl>
    <w:bookmarkStart w:name="mainArea" w:id="2"/>
    <w:p>
      <w:pPr>
        <w:spacing w:after="0"/>
        <w:ind w:left="600"/>
        <w:jc w:val="left"/>
      </w:pPr>
      <w:r>
        <w:br/>
      </w:r>
    </w:p>
    <w:bookmarkEnd w:id="2"/>
    <w:p>
      <w:pPr>
        <w:pBdr>
          <w:top w:val="single" w:color="000000" w:sz="8" w:space="7"/>
          <w:left w:val="single" w:color="000000" w:sz="8"/>
          <w:bottom w:val="single" w:color="000000" w:sz="8" w:space="7"/>
          <w:right w:val="single" w:color="000000" w:sz="8"/>
        </w:pBdr>
        <w:shd w:fill="d3d3d3"/>
        <w:spacing w:after="0"/>
        <w:ind w:left="135"/>
        <w:jc w:val="left"/>
      </w:pPr>
      <w:r>
        <w:rPr>
          <w:rFonts w:ascii="Calibri" w:hAnsi="Calibri"/>
          <w:b/>
          <w:i w:val="false"/>
          <w:color w:val="222222"/>
        </w:rPr>
        <w:t>Work Experience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/>
      <w:tr>
        <w:trPr/>
        <w:tc>
          <w:tcPr>
            <w:tcW w:w="0" w:type="auto"/>
            <w:gridSpan w:val="5"/>
            <w:tcBorders>
              <w:top w:val="single" w:color="ffffff" w:sz="8"/>
              <w:left w:val="single" w:color="ffffff" w:sz="8"/>
              <w:bottom w:val="single" w:color="ffffff" w:sz="8"/>
              <w:right w:val="single" w:color="ffffff" w:sz="8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top"/>
          </w:tcPr>
          <w:p>
            <w:pPr>
              <w:spacing w:after="0"/>
              <w:ind w:left="180"/>
              <w:jc w:val="left"/>
            </w:pPr>
            <w:r>
              <w:rPr>
                <w:rFonts w:ascii="Calibri" w:hAnsi="Calibri"/>
                <w:b/>
                <w:i w:val="false"/>
                <w:color w:val="000000"/>
                <w:sz w:val="24"/>
              </w:rPr>
              <w:t>Jet airways</w:t>
            </w:r>
          </w:p>
          <w:p>
            <w:pPr>
              <w:spacing w:after="0"/>
              <w:ind w:left="180"/>
              <w:jc w:val="left"/>
            </w:pPr>
            <w:r>
              <w:rPr>
                <w:rFonts w:ascii="Calibri" w:hAnsi="Calibri"/>
                <w:b w:val="false"/>
                <w:i w:val="false"/>
                <w:color w:val="000000"/>
              </w:rPr>
              <w:t>Worked in line maintenance division and on aircrafts like Boeing 777,ngs,classics,Atr72-500</w:t>
            </w:r>
          </w:p>
          <w:p>
            <w:pPr>
              <w:spacing w:after="150"/>
              <w:ind w:left="180"/>
              <w:jc w:val="left"/>
            </w:pPr>
            <w:r>
              <w:rPr>
                <w:rFonts w:ascii="Calibri" w:hAnsi="Calibri"/>
                <w:b w:val="false"/>
                <w:i w:val="false"/>
                <w:color w:val="000000"/>
              </w:rPr>
              <w:t>Worked from 2007-1-26 till 2010-3-3</w:t>
            </w:r>
          </w:p>
          <w:p>
            <w:pPr>
              <w:spacing w:after="0"/>
              <w:ind w:left="180"/>
              <w:jc w:val="left"/>
            </w:pPr>
            <w:r>
              <w:rPr>
                <w:rFonts w:ascii="Calibri" w:hAnsi="Calibri"/>
                <w:b/>
                <w:i w:val="false"/>
                <w:color w:val="000000"/>
                <w:sz w:val="24"/>
              </w:rPr>
              <w:t>School of aeronautics</w:t>
            </w:r>
          </w:p>
          <w:p>
            <w:pPr>
              <w:spacing w:after="0"/>
              <w:ind w:left="180"/>
              <w:jc w:val="left"/>
            </w:pPr>
            <w:r>
              <w:rPr>
                <w:rFonts w:ascii="Calibri" w:hAnsi="Calibri"/>
                <w:b w:val="false"/>
                <w:i w:val="false"/>
                <w:color w:val="000000"/>
              </w:rPr>
              <w:t>Teachs aircraft maintenance engineering subjects</w:t>
            </w:r>
          </w:p>
          <w:p>
            <w:pPr>
              <w:spacing w:after="150"/>
              <w:ind w:left="180"/>
              <w:jc w:val="left"/>
            </w:pPr>
            <w:r>
              <w:rPr>
                <w:rFonts w:ascii="Calibri" w:hAnsi="Calibri"/>
                <w:b w:val="false"/>
                <w:i w:val="false"/>
                <w:color w:val="000000"/>
              </w:rPr>
              <w:t>Worked from 2010-6-1 till 2012-7-6</w:t>
            </w:r>
          </w:p>
          <w:p>
            <w:pPr>
              <w:spacing w:after="0"/>
              <w:ind w:left="180"/>
              <w:jc w:val="left"/>
            </w:pPr>
            <w:r>
              <w:rPr>
                <w:rFonts w:ascii="Calibri" w:hAnsi="Calibri"/>
                <w:b/>
                <w:i w:val="false"/>
                <w:color w:val="000000"/>
                <w:sz w:val="24"/>
              </w:rPr>
              <w:t>Bls aerospace</w:t>
            </w:r>
          </w:p>
          <w:p>
            <w:pPr>
              <w:spacing w:after="0"/>
              <w:ind w:left="180"/>
              <w:jc w:val="left"/>
            </w:pPr>
            <w:r>
              <w:rPr>
                <w:rFonts w:ascii="Calibri" w:hAnsi="Calibri"/>
                <w:b w:val="false"/>
                <w:i w:val="false"/>
                <w:color w:val="000000"/>
              </w:rPr>
              <w:t>Sales and purchaseaircraft parts on international level</w:t>
            </w:r>
          </w:p>
          <w:p>
            <w:pPr>
              <w:spacing w:after="150"/>
              <w:ind w:left="180"/>
              <w:jc w:val="left"/>
            </w:pPr>
            <w:r>
              <w:rPr>
                <w:rFonts w:ascii="Calibri" w:hAnsi="Calibri"/>
                <w:b w:val="false"/>
                <w:i w:val="false"/>
                <w:color w:val="000000"/>
              </w:rPr>
              <w:t>Worked from 2013-2-11 till 2014-1-18</w:t>
            </w:r>
          </w:p>
          <w:p>
            <w:pPr>
              <w:spacing w:after="0"/>
              <w:ind w:left="180"/>
              <w:jc w:val="left"/>
            </w:pPr>
            <w:r>
              <w:rPr>
                <w:rFonts w:ascii="Calibri" w:hAnsi="Calibri"/>
                <w:b/>
                <w:i w:val="false"/>
                <w:color w:val="000000"/>
                <w:sz w:val="24"/>
              </w:rPr>
              <w:t>School of aeronautics</w:t>
            </w:r>
          </w:p>
          <w:p>
            <w:pPr>
              <w:spacing w:after="0"/>
              <w:ind w:left="180"/>
              <w:jc w:val="left"/>
            </w:pPr>
            <w:r>
              <w:rPr>
                <w:rFonts w:ascii="Calibri" w:hAnsi="Calibri"/>
                <w:b w:val="false"/>
                <w:i w:val="false"/>
                <w:color w:val="000000"/>
              </w:rPr>
              <w:t>Teach aircraft maintenance engineering subjects</w:t>
            </w:r>
          </w:p>
          <w:p>
            <w:pPr>
              <w:spacing w:after="150"/>
              <w:ind w:left="180"/>
              <w:jc w:val="left"/>
            </w:pPr>
            <w:r>
              <w:rPr>
                <w:rFonts w:ascii="Calibri" w:hAnsi="Calibri"/>
                <w:b w:val="false"/>
                <w:i w:val="false"/>
                <w:color w:val="000000"/>
              </w:rPr>
              <w:t>Worked from 2014-1-30 till 2015-10-9</w:t>
            </w:r>
          </w:p>
          <w:p>
            <w:pPr>
              <w:spacing w:after="0"/>
              <w:ind w:left="180"/>
              <w:jc w:val="left"/>
            </w:pPr>
            <w:r>
              <w:rPr>
                <w:rFonts w:ascii="Calibri" w:hAnsi="Calibri"/>
                <w:b/>
                <w:i w:val="false"/>
                <w:color w:val="000000"/>
                <w:sz w:val="24"/>
              </w:rPr>
              <w:t>Air India sats</w:t>
            </w:r>
          </w:p>
          <w:p>
            <w:pPr>
              <w:spacing w:after="0"/>
              <w:ind w:left="180"/>
              <w:jc w:val="left"/>
            </w:pPr>
            <w:r>
              <w:rPr>
                <w:rFonts w:ascii="Calibri" w:hAnsi="Calibri"/>
                <w:b w:val="false"/>
                <w:i w:val="false"/>
                <w:color w:val="000000"/>
              </w:rPr>
              <w:t>Supervise loading of aircraft and carry load sheet to aircraft</w:t>
            </w:r>
          </w:p>
          <w:p>
            <w:pPr>
              <w:spacing w:after="150"/>
              <w:ind w:left="180"/>
              <w:jc w:val="left"/>
            </w:pPr>
            <w:r>
              <w:rPr>
                <w:rFonts w:ascii="Calibri" w:hAnsi="Calibri"/>
                <w:b w:val="false"/>
                <w:i w:val="false"/>
                <w:color w:val="000000"/>
              </w:rPr>
              <w:t>Worked from 2015-10-14 till 2017-1-5</w:t>
            </w:r>
          </w:p>
          <w:p>
            <w:pPr>
              <w:spacing w:after="0"/>
              <w:ind w:left="180"/>
              <w:jc w:val="left"/>
            </w:pPr>
            <w:r>
              <w:rPr>
                <w:rFonts w:ascii="Calibri" w:hAnsi="Calibri"/>
                <w:b/>
                <w:i w:val="false"/>
                <w:color w:val="000000"/>
                <w:sz w:val="24"/>
              </w:rPr>
              <w:t>Spicejet ltd</w:t>
            </w:r>
          </w:p>
          <w:p>
            <w:pPr>
              <w:spacing w:after="0"/>
              <w:ind w:left="180"/>
              <w:jc w:val="left"/>
            </w:pPr>
            <w:r>
              <w:rPr>
                <w:rFonts w:ascii="Calibri" w:hAnsi="Calibri"/>
                <w:b w:val="false"/>
                <w:i w:val="false"/>
                <w:color w:val="000000"/>
              </w:rPr>
              <w:t>Working as Jr. technician in line, base and shops like battery, radio, calibration, boiler, oven</w:t>
            </w:r>
          </w:p>
          <w:p>
            <w:pPr>
              <w:spacing w:after="150"/>
              <w:ind w:left="180"/>
              <w:jc w:val="left"/>
            </w:pPr>
            <w:r>
              <w:rPr>
                <w:rFonts w:ascii="Calibri" w:hAnsi="Calibri"/>
                <w:b w:val="false"/>
                <w:i w:val="false"/>
                <w:color w:val="000000"/>
              </w:rPr>
              <w:t xml:space="preserve">Worked from 2017-1-19 till </w:t>
            </w:r>
          </w:p>
        </w:tc>
      </w:tr>
    </w:tbl>
    <w:p>
      <w:pPr>
        <w:pBdr>
          <w:top w:val="single" w:color="000000" w:sz="8" w:space="7"/>
          <w:left w:val="single" w:color="000000" w:sz="8"/>
          <w:bottom w:val="single" w:color="000000" w:sz="8" w:space="7"/>
          <w:right w:val="single" w:color="000000" w:sz="8"/>
        </w:pBdr>
        <w:shd w:fill="d3d3d3"/>
        <w:spacing w:after="0"/>
        <w:ind w:left="135"/>
        <w:jc w:val="left"/>
      </w:pPr>
      <w:r>
        <w:rPr>
          <w:rFonts w:ascii="Calibri" w:hAnsi="Calibri"/>
          <w:b/>
          <w:i w:val="false"/>
          <w:color w:val="222222"/>
        </w:rPr>
        <w:t>Key Skills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/>
      <w:tr>
        <w:trPr/>
        <w:tc>
          <w:tcPr>
            <w:tcW w:w="0" w:type="auto"/>
            <w:gridSpan w:val="5"/>
            <w:tcBorders>
              <w:top w:val="single" w:color="ffffff" w:sz="8"/>
              <w:left w:val="single" w:color="ffffff" w:sz="8"/>
              <w:bottom w:val="single" w:color="ffffff" w:sz="8"/>
              <w:right w:val="single" w:color="ffffff" w:sz="8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top"/>
          </w:tcPr>
          <w:p>
            <w:pPr>
              <w:numPr>
                <w:ilvl w:val="0"/>
                <w:numId w:val="1"/>
              </w:numPr>
              <w:spacing w:after="0"/>
              <w:ind w:left="400" w:hanging="360"/>
              <w:jc w:val="left"/>
            </w:pPr>
            <w:r>
              <w:rPr>
                <w:rFonts w:ascii="Calibri" w:hAnsi="Calibri"/>
                <w:b w:val="false"/>
                <w:i w:val="false"/>
                <w:color w:val="444444"/>
              </w:rPr>
              <w:t>Technical</w:t>
            </w:r>
          </w:p>
        </w:tc>
      </w:tr>
    </w:tbl>
    <w:p>
      <w:pPr>
        <w:pBdr>
          <w:top w:val="single" w:color="000000" w:sz="8" w:space="7"/>
          <w:left w:val="single" w:color="000000" w:sz="8"/>
          <w:bottom w:val="single" w:color="000000" w:sz="8" w:space="7"/>
          <w:right w:val="single" w:color="000000" w:sz="8"/>
        </w:pBdr>
        <w:shd w:fill="d3d3d3"/>
        <w:spacing w:after="0"/>
        <w:ind w:left="135"/>
        <w:jc w:val="left"/>
      </w:pPr>
      <w:r>
        <w:rPr>
          <w:rFonts w:ascii="Calibri" w:hAnsi="Calibri"/>
          <w:b/>
          <w:i w:val="false"/>
          <w:color w:val="222222"/>
        </w:rPr>
        <w:t>Achievements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2415"/>
        <w:gridCol w:w="2415"/>
        <w:gridCol w:w="2415"/>
        <w:gridCol w:w="2417"/>
        <w:gridCol w:w="241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ffffff" w:sz="8"/>
              <w:left w:val="single" w:color="ffffff" w:sz="8"/>
              <w:bottom w:val="single" w:color="ffffff" w:sz="8"/>
              <w:right w:val="single" w:color="ffffff" w:sz="8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top"/>
          </w:tcPr>
          <w:p>
            <w:pPr>
              <w:spacing w:after="0"/>
              <w:ind w:left="180"/>
              <w:jc w:val="left"/>
            </w:pPr>
            <w:r>
              <w:rPr>
                <w:rFonts w:ascii="Calibri" w:hAnsi="Calibri"/>
                <w:b/>
                <w:i w:val="false"/>
                <w:color w:val="000000"/>
                <w:sz w:val="24"/>
              </w:rPr>
              <w:t>Aircraft instrument system Bamel</w:t>
            </w:r>
          </w:p>
          <w:p>
            <w:pPr>
              <w:spacing w:after="0"/>
              <w:ind w:left="180"/>
              <w:jc w:val="left"/>
            </w:pPr>
            <w:r>
              <w:rPr>
                <w:rFonts w:ascii="Calibri" w:hAnsi="Calibri"/>
                <w:b w:val="false"/>
                <w:i w:val="false"/>
                <w:color w:val="222222"/>
              </w:rPr>
              <w:t>Cleared dgca paper 1,2 and 3</w:t>
            </w:r>
          </w:p>
          <w:p>
            <w:pPr>
              <w:spacing w:after="150"/>
              <w:ind w:left="180"/>
              <w:jc w:val="left"/>
            </w:pPr>
            <w:r>
              <w:rPr>
                <w:rFonts w:ascii="Calibri" w:hAnsi="Calibri"/>
                <w:b w:val="false"/>
                <w:i w:val="false"/>
                <w:color w:val="222222"/>
              </w:rPr>
              <w:t>Achived on 2006-6-1 in Dgca</w:t>
            </w:r>
          </w:p>
        </w:tc>
      </w:tr>
    </w:tbl>
    <w:p>
      <w:pPr>
        <w:spacing w:after="0"/>
        <w:ind w:left="600"/>
        <w:jc w:val="left"/>
      </w:pPr>
    </w:p>
    <w:p>
      <w:pPr>
        <w:pBdr>
          <w:top w:val="single" w:color="000000" w:sz="8" w:space="7"/>
          <w:left w:val="single" w:color="000000" w:sz="8"/>
          <w:bottom w:val="single" w:color="000000" w:sz="8" w:space="7"/>
          <w:right w:val="single" w:color="000000" w:sz="8"/>
        </w:pBdr>
        <w:shd w:fill="d3d3d3"/>
        <w:spacing w:after="0"/>
        <w:ind w:left="135"/>
        <w:jc w:val="left"/>
      </w:pPr>
      <w:r>
        <w:rPr>
          <w:rFonts w:ascii="Calibri" w:hAnsi="Calibri"/>
          <w:b/>
          <w:i w:val="false"/>
          <w:color w:val="222222"/>
        </w:rPr>
        <w:t xml:space="preserve"> Languages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/>
      <w:tr>
        <w:trPr/>
        <w:tc>
          <w:tcPr>
            <w:tcW w:w="0" w:type="auto"/>
            <w:gridSpan w:val="5"/>
            <w:tcBorders>
              <w:top w:val="single" w:color="ffffff" w:sz="8"/>
              <w:left w:val="single" w:color="ffffff" w:sz="8"/>
              <w:bottom w:val="single" w:color="ffffff" w:sz="8"/>
              <w:right w:val="single" w:color="ffffff" w:sz="8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top"/>
          </w:tcPr>
          <w:p>
            <w:pPr>
              <w:numPr>
                <w:ilvl w:val="0"/>
                <w:numId w:val="2"/>
              </w:numPr>
              <w:spacing w:after="0"/>
              <w:ind w:left="400" w:hanging="360"/>
              <w:jc w:val="left"/>
            </w:pPr>
            <w:r>
              <w:rPr>
                <w:rFonts w:ascii="Calibri" w:hAnsi="Calibri"/>
                <w:b w:val="false"/>
                <w:i w:val="false"/>
                <w:color w:val="444444"/>
              </w:rPr>
              <w:t>Hindi and English</w:t>
            </w:r>
          </w:p>
        </w:tc>
      </w:tr>
    </w:tbl>
    <w:p>
      <w:pPr>
        <w:pBdr>
          <w:top w:val="single" w:color="000000" w:sz="8" w:space="7"/>
          <w:left w:val="single" w:color="000000" w:sz="8"/>
          <w:bottom w:val="single" w:color="000000" w:sz="8" w:space="7"/>
          <w:right w:val="single" w:color="000000" w:sz="8"/>
        </w:pBdr>
        <w:shd w:fill="d3d3d3"/>
        <w:spacing w:after="0"/>
        <w:ind w:left="135"/>
        <w:jc w:val="left"/>
      </w:pPr>
      <w:r>
        <w:rPr>
          <w:rFonts w:ascii="Calibri" w:hAnsi="Calibri"/>
          <w:b/>
          <w:i w:val="false"/>
          <w:color w:val="222222"/>
        </w:rPr>
        <w:t xml:space="preserve"> Personal Information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/>
      <w:tr>
        <w:trPr/>
        <w:tc>
          <w:tcPr>
            <w:tcW w:w="0" w:type="auto"/>
            <w:gridSpan w:val="5"/>
            <w:tcBorders>
              <w:top w:val="single" w:color="ffffff" w:sz="8"/>
              <w:left w:val="single" w:color="ffffff" w:sz="8"/>
              <w:bottom w:val="single" w:color="ffffff" w:sz="8"/>
              <w:right w:val="single" w:color="ffffff" w:sz="8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top"/>
          </w:tcPr>
          <w:p>
            <w:pPr>
              <w:numPr>
                <w:ilvl w:val="0"/>
                <w:numId w:val="3"/>
              </w:numPr>
              <w:spacing w:after="0"/>
              <w:ind w:left="400" w:hanging="360"/>
              <w:jc w:val="left"/>
            </w:pPr>
            <w:r>
              <w:rPr>
                <w:rFonts w:ascii="Calibri" w:hAnsi="Calibri"/>
                <w:b w:val="false"/>
                <w:i w:val="false"/>
                <w:color w:val="02609e"/>
              </w:rPr>
              <w:t xml:space="preserve">Name : </w:t>
            </w:r>
            <w:r>
              <w:rPr>
                <w:rFonts w:ascii="Calibri" w:hAnsi="Calibri"/>
                <w:b w:val="false"/>
                <w:i w:val="false"/>
                <w:color w:val="444444"/>
              </w:rPr>
              <w:t>Amit Maindola</w:t>
            </w:r>
          </w:p>
          <w:p>
            <w:pPr>
              <w:numPr>
                <w:ilvl w:val="0"/>
                <w:numId w:val="3"/>
              </w:numPr>
              <w:spacing w:after="0"/>
              <w:ind w:left="400" w:hanging="360"/>
              <w:jc w:val="left"/>
            </w:pPr>
            <w:r>
              <w:rPr>
                <w:rFonts w:ascii="Calibri" w:hAnsi="Calibri"/>
                <w:b w:val="false"/>
                <w:i w:val="false"/>
                <w:color w:val="02609e"/>
              </w:rPr>
              <w:t xml:space="preserve">Father Name : </w:t>
            </w:r>
            <w:r>
              <w:rPr>
                <w:rFonts w:ascii="Calibri" w:hAnsi="Calibri"/>
                <w:b w:val="false"/>
                <w:i w:val="false"/>
                <w:color w:val="444444"/>
              </w:rPr>
              <w:t>Trilok Chandra Maindola</w:t>
            </w:r>
          </w:p>
          <w:p>
            <w:pPr>
              <w:numPr>
                <w:ilvl w:val="0"/>
                <w:numId w:val="3"/>
              </w:numPr>
              <w:spacing w:after="0"/>
              <w:ind w:left="400" w:hanging="360"/>
              <w:jc w:val="left"/>
            </w:pPr>
            <w:r>
              <w:rPr>
                <w:rFonts w:ascii="Calibri" w:hAnsi="Calibri"/>
                <w:b w:val="false"/>
                <w:i w:val="false"/>
                <w:color w:val="02609e"/>
              </w:rPr>
              <w:t xml:space="preserve">Date Of Birth : </w:t>
            </w:r>
            <w:r>
              <w:rPr>
                <w:rFonts w:ascii="Calibri" w:hAnsi="Calibri"/>
                <w:b w:val="false"/>
                <w:i w:val="false"/>
                <w:color w:val="444444"/>
              </w:rPr>
              <w:t>1986-10-04</w:t>
            </w:r>
          </w:p>
          <w:p>
            <w:pPr>
              <w:numPr>
                <w:ilvl w:val="0"/>
                <w:numId w:val="3"/>
              </w:numPr>
              <w:spacing w:after="0"/>
              <w:ind w:left="400" w:hanging="360"/>
              <w:jc w:val="left"/>
            </w:pPr>
            <w:r>
              <w:rPr>
                <w:rFonts w:ascii="Calibri" w:hAnsi="Calibri"/>
                <w:b w:val="false"/>
                <w:i w:val="false"/>
                <w:color w:val="02609e"/>
              </w:rPr>
              <w:t xml:space="preserve">Nationality : </w:t>
            </w:r>
            <w:r>
              <w:rPr>
                <w:rFonts w:ascii="Calibri" w:hAnsi="Calibri"/>
                <w:b w:val="false"/>
                <w:i w:val="false"/>
                <w:color w:val="444444"/>
              </w:rPr>
              <w:t>Indian</w:t>
            </w:r>
          </w:p>
          <w:p>
            <w:pPr>
              <w:numPr>
                <w:ilvl w:val="0"/>
                <w:numId w:val="3"/>
              </w:numPr>
              <w:spacing w:after="0"/>
              <w:ind w:left="400" w:hanging="360"/>
              <w:jc w:val="left"/>
            </w:pPr>
            <w:r>
              <w:rPr>
                <w:rFonts w:ascii="Calibri" w:hAnsi="Calibri"/>
                <w:b w:val="false"/>
                <w:i w:val="false"/>
                <w:color w:val="02609e"/>
              </w:rPr>
              <w:t xml:space="preserve">Martial Status: </w:t>
            </w:r>
            <w:r>
              <w:rPr>
                <w:rFonts w:ascii="Calibri" w:hAnsi="Calibri"/>
                <w:b w:val="false"/>
                <w:i w:val="false"/>
                <w:color w:val="444444"/>
              </w:rPr>
              <w:t>Married</w:t>
            </w:r>
          </w:p>
          <w:p>
            <w:pPr>
              <w:numPr>
                <w:ilvl w:val="0"/>
                <w:numId w:val="3"/>
              </w:numPr>
              <w:spacing w:after="0"/>
              <w:ind w:left="400" w:hanging="360"/>
              <w:jc w:val="left"/>
            </w:pPr>
            <w:r>
              <w:rPr>
                <w:rFonts w:ascii="Calibri" w:hAnsi="Calibri"/>
                <w:b w:val="false"/>
                <w:i w:val="false"/>
                <w:color w:val="02609e"/>
              </w:rPr>
              <w:t xml:space="preserve">Religion : </w:t>
            </w:r>
            <w:r>
              <w:rPr>
                <w:rFonts w:ascii="Calibri" w:hAnsi="Calibri"/>
                <w:b w:val="false"/>
                <w:i w:val="false"/>
                <w:color w:val="444444"/>
              </w:rPr>
              <w:t>Hindu</w:t>
            </w:r>
          </w:p>
          <w:p>
            <w:pPr>
              <w:numPr>
                <w:ilvl w:val="0"/>
                <w:numId w:val="3"/>
              </w:numPr>
              <w:spacing w:after="0"/>
              <w:ind w:left="400" w:hanging="360"/>
              <w:jc w:val="left"/>
            </w:pPr>
            <w:r>
              <w:rPr>
                <w:rFonts w:ascii="Calibri" w:hAnsi="Calibri"/>
                <w:b w:val="false"/>
                <w:i w:val="false"/>
                <w:color w:val="02609e"/>
              </w:rPr>
              <w:t xml:space="preserve">Address : </w:t>
            </w:r>
            <w:r>
              <w:rPr>
                <w:rFonts w:ascii="Calibri" w:hAnsi="Calibri"/>
                <w:b w:val="false"/>
                <w:i w:val="false"/>
                <w:color w:val="444444"/>
              </w:rPr>
              <w:t>D-148,first floor, arya samaj road, Uttam Nagar, new Delhi -110059</w:t>
            </w:r>
          </w:p>
          <w:p>
            <w:pPr>
              <w:numPr>
                <w:ilvl w:val="0"/>
                <w:numId w:val="3"/>
              </w:numPr>
              <w:spacing w:after="0"/>
              <w:ind w:left="400" w:hanging="360"/>
              <w:jc w:val="left"/>
            </w:pPr>
            <w:r>
              <w:rPr>
                <w:rFonts w:ascii="Calibri" w:hAnsi="Calibri"/>
                <w:b w:val="false"/>
                <w:i w:val="false"/>
                <w:color w:val="02609e"/>
              </w:rPr>
              <w:t xml:space="preserve">Email : </w:t>
            </w:r>
            <w:r>
              <w:rPr>
                <w:rFonts w:ascii="Calibri" w:hAnsi="Calibri"/>
                <w:b w:val="false"/>
                <w:i w:val="false"/>
                <w:color w:val="444444"/>
              </w:rPr>
              <w:t>amit0431maindola@gmail.com</w:t>
            </w:r>
          </w:p>
          <w:p>
            <w:pPr>
              <w:numPr>
                <w:ilvl w:val="0"/>
                <w:numId w:val="3"/>
              </w:numPr>
              <w:spacing w:after="0"/>
              <w:ind w:left="400" w:hanging="360"/>
              <w:jc w:val="left"/>
            </w:pPr>
            <w:r>
              <w:rPr>
                <w:rFonts w:ascii="Calibri" w:hAnsi="Calibri"/>
                <w:b w:val="false"/>
                <w:i w:val="false"/>
                <w:color w:val="02609e"/>
              </w:rPr>
              <w:t xml:space="preserve">Mobile : </w:t>
            </w:r>
            <w:r>
              <w:rPr>
                <w:rFonts w:ascii="Calibri" w:hAnsi="Calibri"/>
                <w:b w:val="false"/>
                <w:i w:val="false"/>
                <w:color w:val="444444"/>
              </w:rPr>
              <w:t>9560679394</w:t>
            </w:r>
          </w:p>
        </w:tc>
      </w:tr>
    </w:tbl>
    <w:p>
      <w:pPr>
        <w:pBdr>
          <w:top w:val="single" w:color="000000" w:sz="8" w:space="7"/>
          <w:left w:val="single" w:color="000000" w:sz="8"/>
          <w:bottom w:val="single" w:color="000000" w:sz="8" w:space="7"/>
          <w:right w:val="single" w:color="000000" w:sz="8"/>
        </w:pBdr>
        <w:shd w:fill="d3d3d3"/>
        <w:spacing w:after="0"/>
        <w:ind w:left="135"/>
        <w:jc w:val="left"/>
      </w:pPr>
      <w:r>
        <w:rPr>
          <w:rFonts w:ascii="Calibri" w:hAnsi="Calibri"/>
          <w:b/>
          <w:i w:val="false"/>
          <w:color w:val="222222"/>
        </w:rPr>
        <w:t xml:space="preserve"> Hobbies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/>
      <w:tr>
        <w:trPr/>
        <w:tc>
          <w:tcPr>
            <w:tcW w:w="0" w:type="auto"/>
            <w:gridSpan w:val="5"/>
            <w:tcBorders>
              <w:top w:val="single" w:color="ffffff" w:sz="8"/>
              <w:left w:val="single" w:color="ffffff" w:sz="8"/>
              <w:bottom w:val="single" w:color="ffffff" w:sz="8"/>
              <w:right w:val="single" w:color="ffffff" w:sz="8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top"/>
          </w:tcPr>
          <w:p>
            <w:pPr>
              <w:numPr>
                <w:ilvl w:val="0"/>
                <w:numId w:val="4"/>
              </w:numPr>
              <w:spacing w:after="0"/>
              <w:ind w:left="400" w:hanging="360"/>
              <w:jc w:val="left"/>
            </w:pPr>
            <w:r>
              <w:rPr>
                <w:rFonts w:ascii="Calibri" w:hAnsi="Calibri"/>
                <w:b w:val="false"/>
                <w:i w:val="false"/>
                <w:color w:val="444444"/>
              </w:rPr>
              <w:t>Playing cricket and badminton, and doing yoga exercise and meditation</w:t>
            </w:r>
          </w:p>
        </w:tc>
      </w:tr>
    </w:tbl>
    <w:p>
      <w:pPr>
        <w:pBdr>
          <w:top w:val="single" w:color="000000" w:sz="8" w:space="7"/>
          <w:left w:val="single" w:color="000000" w:sz="8"/>
          <w:bottom w:val="single" w:color="000000" w:sz="8" w:space="7"/>
          <w:right w:val="single" w:color="000000" w:sz="8"/>
        </w:pBdr>
        <w:shd w:fill="d3d3d3"/>
        <w:spacing w:after="0"/>
        <w:ind w:left="135"/>
        <w:jc w:val="left"/>
      </w:pPr>
      <w:r>
        <w:rPr>
          <w:rFonts w:ascii="Calibri" w:hAnsi="Calibri"/>
          <w:b/>
          <w:i w:val="false"/>
          <w:color w:val="222222"/>
        </w:rPr>
        <w:t xml:space="preserve"> References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/>
      <w:tr>
        <w:trPr/>
        <w:tc>
          <w:tcPr>
            <w:tcW w:w="0" w:type="auto"/>
            <w:gridSpan w:val="5"/>
            <w:tcBorders>
              <w:top w:val="single" w:color="ffffff" w:sz="8"/>
              <w:left w:val="single" w:color="ffffff" w:sz="8"/>
              <w:bottom w:val="single" w:color="ffffff" w:sz="8"/>
              <w:right w:val="single" w:color="ffffff" w:sz="8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top"/>
          </w:tcPr>
          <w:p>
            <w:pPr>
              <w:numPr>
                <w:ilvl w:val="0"/>
                <w:numId w:val="5"/>
              </w:numPr>
              <w:spacing w:after="0"/>
              <w:ind w:left="400" w:hanging="360"/>
              <w:jc w:val="left"/>
            </w:pPr>
            <w:r>
              <w:rPr>
                <w:rFonts w:ascii="Calibri" w:hAnsi="Calibri"/>
                <w:b w:val="false"/>
                <w:i w:val="false"/>
                <w:color w:val="444444"/>
              </w:rPr>
              <w:t>www.FirstTrackJob.com</w:t>
            </w:r>
          </w:p>
        </w:tc>
      </w:tr>
    </w:tbl>
    <w:p>
      <w:pPr>
        <w:spacing w:after="0"/>
        <w:ind w:left="600"/>
        <w:jc w:val="right"/>
      </w:pPr>
      <w:r>
        <w:br/>
      </w:r>
      <w:r>
        <w:br/>
      </w:r>
      <w:r>
        <w:rPr>
          <w:rFonts w:ascii="Calibri" w:hAnsi="Calibri"/>
          <w:b/>
          <w:i w:val="false"/>
          <w:color w:val="000000"/>
        </w:rPr>
        <w:t>____________________</w:t>
      </w:r>
    </w:p>
    <w:p>
      <w:pPr>
        <w:spacing w:after="0"/>
        <w:ind w:left="600"/>
        <w:jc w:val="right"/>
      </w:pPr>
      <w:r>
        <w:rPr>
          <w:rFonts w:ascii="Calibri" w:hAnsi="Calibri"/>
          <w:b/>
          <w:i w:val="false"/>
          <w:color w:val="000000"/>
        </w:rPr>
        <w:t>(Signature)</w:t>
      </w:r>
    </w:p>
    <w:p>
      <w:pPr>
        <w:spacing w:after="0"/>
        <w:ind w:left="600"/>
        <w:jc w:val="left"/>
      </w:pPr>
      <w:r>
        <w:rPr>
          <w:rFonts w:ascii="Calibri" w:hAnsi="Calibri"/>
          <w:b/>
          <w:i w:val="false"/>
          <w:color w:val="000000"/>
        </w:rPr>
        <w:t xml:space="preserve">Date : </w:t>
      </w:r>
    </w:p>
    <w:p>
      <w:pPr>
        <w:spacing w:after="0"/>
        <w:ind w:left="600"/>
        <w:jc w:val="left"/>
      </w:pPr>
      <w:r>
        <w:br/>
      </w:r>
      <w:r>
        <w:rPr>
          <w:rFonts w:ascii="Calibri" w:hAnsi="Calibri"/>
          <w:b/>
          <w:i w:val="false"/>
          <w:color w:val="000000"/>
        </w:rPr>
        <w:t xml:space="preserve">Place : </w:t>
      </w:r>
    </w:p>
    <w:bookmarkEnd w:id="1"/>
    <w:bookmarkEnd w:id="0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none"/>
      <w:lvlText w:val="%1."/>
      <w:lvlJc w:val="left"/>
      <w:pPr>
        <w:ind w:left="400" w:hanging="360"/>
      </w:pPr>
    </w:lvl>
  </w:abstractNum>
  <w:abstractNum w:abstractNumId="2">
    <w:multiLevelType w:val="multilevel"/>
    <w:lvl w:ilvl="0">
      <w:start w:val="1"/>
      <w:numFmt w:val="none"/>
      <w:lvlText w:val="%1."/>
      <w:lvlJc w:val="left"/>
      <w:pPr>
        <w:ind w:left="400" w:hanging="360"/>
      </w:pPr>
    </w:lvl>
  </w:abstractNum>
  <w:abstractNum w:abstractNumId="3">
    <w:multiLevelType w:val="multilevel"/>
    <w:lvl w:ilvl="0">
      <w:start w:val="1"/>
      <w:numFmt w:val="none"/>
      <w:lvlText w:val="%1."/>
      <w:lvlJc w:val="left"/>
      <w:pPr>
        <w:ind w:left="400" w:hanging="360"/>
      </w:pPr>
    </w:lvl>
  </w:abstractNum>
  <w:abstractNum w:abstractNumId="4">
    <w:multiLevelType w:val="multilevel"/>
    <w:lvl w:ilvl="0">
      <w:start w:val="1"/>
      <w:numFmt w:val="none"/>
      <w:lvlText w:val="%1."/>
      <w:lvlJc w:val="left"/>
      <w:pPr>
        <w:ind w:left="400" w:hanging="360"/>
      </w:pPr>
    </w:lvl>
  </w:abstractNum>
  <w:abstractNum w:abstractNumId="5">
    <w:multiLevelType w:val="multilevel"/>
    <w:lvl w:ilvl="0">
      <w:start w:val="1"/>
      <w:numFmt w:val="none"/>
      <w:lvlText w:val="%1."/>
      <w:lvlJc w:val="left"/>
      <w:pPr>
        <w:ind w:left="4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